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itternetztabelle1hell"/>
        <w:tblW w:w="5200" w:type="pct"/>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Description w:val="Layouttabelle"/>
      </w:tblPr>
      <w:tblGrid>
        <w:gridCol w:w="7722"/>
        <w:gridCol w:w="201"/>
        <w:gridCol w:w="201"/>
        <w:gridCol w:w="889"/>
      </w:tblGrid>
      <w:tr w14:paraId="51701348" w14:textId="77777777">
        <w:trPr>
          <w:trHeight w:val="1296"/>
          <w:tblHeader/>
        </w:trPr>
        <w:tc>
          <w:tcPr>
            <w:tcW w:w="7996" w:type="dxa"/>
            <w:shd w:val="clear" w:color="auto" w:fill="EBEBEB" w:themeFill="background2"/>
            <w:tcMar>
              <w:left w:w="360" w:type="dxa"/>
            </w:tcMar>
            <w:vAlign w:val="center"/>
          </w:tcPr>
          <w:p w14:paraId="5F7B5309" w14:textId="482B1BA1">
            <w:pPr>
              <w:pStyle w:val="Titel"/>
            </w:pPr>
            <w:r>
              <w:t xml:space="preserve">KGV – Trazerberg, </w:t>
            </w:r>
          </w:p>
          <w:p w14:paraId="192D7A08" w14:textId="2188AB5A">
            <w:r>
              <w:t xml:space="preserve">Trazerberggasse </w:t>
            </w:r>
            <w:r>
              <w:t>2</w:t>
            </w:r>
            <w:r>
              <w:t>8, 1130  Wien;</w:t>
            </w:r>
          </w:p>
          <w:p w14:paraId="00AF3EC1" w14:textId="77777777">
            <w:pPr>
              <w:pStyle w:val="Absenderadresse"/>
            </w:pPr>
            <w:sdt>
              <w:sdtPr>
                <w:alias w:val="Telefonnummer eingeben:"/>
                <w:tag w:val="Telefonnummer eingeben:"/>
                <w:id w:val="-1088775218"/>
                <w:placeholder>
                  <w:docPart w:val="6A727118C52343C5BD0606D5C6B48A82"/>
                </w:placeholder>
                <w:temporary/>
                <w:showingPlcHdr/>
                <w15:appearance w15:val="hidden"/>
              </w:sdtPr>
              <w:sdtContent>
                <w:r>
                  <w:rPr>
                    <w:lang w:bidi="de-DE"/>
                  </w:rPr>
                  <w:t>Telefon</w:t>
                </w:r>
              </w:sdtContent>
            </w:sdt>
            <w:r>
              <w:rPr>
                <w:lang w:bidi="de-DE"/>
              </w:rPr>
              <w:t xml:space="preserve"> </w:t>
            </w:r>
            <w:r>
              <w:rPr>
                <w:lang w:bidi="de-DE"/>
              </w:rPr>
              <w:t>: +436767416124;  E-Mail</w:t>
            </w:r>
            <w:r>
              <w:t>: kgv.trazerberg@gmail.com</w:t>
            </w:r>
          </w:p>
        </w:tc>
        <w:tc>
          <w:tcPr>
            <w:tcW w:w="212" w:type="dxa"/>
            <w:shd w:val="clear" w:color="auto" w:fill="17AE92" w:themeFill="accent1"/>
            <w:vAlign w:val="center"/>
          </w:tcPr>
          <w:p w14:paraId="5E072E47" w14:textId="77777777"/>
        </w:tc>
        <w:tc>
          <w:tcPr>
            <w:tcW w:w="212" w:type="dxa"/>
            <w:shd w:val="clear" w:color="auto" w:fill="F7A23F" w:themeFill="accent2"/>
            <w:vAlign w:val="center"/>
          </w:tcPr>
          <w:p w14:paraId="54875487" w14:textId="77777777"/>
        </w:tc>
        <w:tc>
          <w:tcPr>
            <w:tcW w:w="940" w:type="dxa"/>
            <w:shd w:val="clear" w:color="auto" w:fill="6F7E84" w:themeFill="accent3"/>
            <w:vAlign w:val="center"/>
          </w:tcPr>
          <w:p w14:paraId="66C29236" w14:textId="77777777"/>
        </w:tc>
      </w:tr>
    </w:tbl>
    <w:p w14:paraId="450F6663" w14:textId="0CC843E1">
      <w:pPr>
        <w:pStyle w:val="Empfngeradresse"/>
      </w:pPr>
    </w:p>
    <w:p w14:paraId="79E0D013" w14:textId="409B51BA">
      <w:pPr>
        <w:pStyle w:val="Empfngeradresse"/>
      </w:pPr>
    </w:p>
    <w:p w14:paraId="219B2AE8" w14:textId="58C9D40E">
      <w:pPr>
        <w:pStyle w:val="Empfngeradresse"/>
      </w:pPr>
    </w:p>
    <w:p w14:paraId="1B47A44F" w14:textId="77777777">
      <w:pPr>
        <w:pStyle w:val="Empfngeradresse"/>
      </w:pPr>
    </w:p>
    <w:p w14:paraId="6306878B" w14:textId="77777777">
      <w:pPr>
        <w:pStyle w:val="Empfngeradresse"/>
        <w:rPr>
          <w:sz w:val="40"/>
          <w:szCs w:val="40"/>
        </w:rPr>
      </w:pPr>
    </w:p>
    <w:p w14:paraId="44CBFDAF" w14:textId="77777777">
      <w:pPr>
        <w:pStyle w:val="Empfngeradresse"/>
        <w:rPr>
          <w:sz w:val="40"/>
          <w:szCs w:val="40"/>
        </w:rPr>
      </w:pPr>
    </w:p>
    <w:p w14:paraId="73DADF48" w14:textId="7E60C370">
      <w:pPr>
        <w:pStyle w:val="Empfngeradresse"/>
        <w:rPr>
          <w:sz w:val="40"/>
          <w:szCs w:val="40"/>
        </w:rPr>
      </w:pPr>
      <w:r>
        <w:rPr>
          <w:sz w:val="40"/>
          <w:szCs w:val="40"/>
        </w:rPr>
        <w:t>BEKANNTGABE DES WASSERZÄHLERSTANDES</w:t>
      </w:r>
    </w:p>
    <w:p w14:paraId="058457E4" w14:textId="77777777">
      <w:pPr>
        <w:pStyle w:val="Empfngeradresse"/>
        <w:rPr>
          <w:sz w:val="40"/>
          <w:szCs w:val="40"/>
        </w:rPr>
      </w:pPr>
    </w:p>
    <w:p w14:paraId="644FFED2" w14:textId="6D475025">
      <w:pPr>
        <w:pStyle w:val="Empfngeradresse"/>
        <w:rPr>
          <w:sz w:val="40"/>
          <w:szCs w:val="40"/>
        </w:rPr>
      </w:pPr>
      <w:r>
        <w:rPr>
          <w:sz w:val="40"/>
          <w:szCs w:val="40"/>
        </w:rPr>
        <w:t>Name……………………………………………</w:t>
      </w:r>
    </w:p>
    <w:p w14:paraId="4786A832" w14:textId="77777777">
      <w:pPr>
        <w:pStyle w:val="Empfngeradresse"/>
        <w:rPr>
          <w:sz w:val="40"/>
          <w:szCs w:val="40"/>
        </w:rPr>
      </w:pPr>
    </w:p>
    <w:p w14:paraId="5EB65564" w14:textId="0611D56E">
      <w:pPr>
        <w:pStyle w:val="Empfngeradresse"/>
        <w:rPr>
          <w:sz w:val="40"/>
          <w:szCs w:val="40"/>
        </w:rPr>
      </w:pPr>
      <w:r>
        <w:rPr>
          <w:sz w:val="40"/>
          <w:szCs w:val="40"/>
        </w:rPr>
        <w:t>Parzelle:………………………………………</w:t>
      </w:r>
      <w:r>
        <w:rPr>
          <w:sz w:val="40"/>
          <w:szCs w:val="40"/>
        </w:rPr>
        <w:t>…</w:t>
      </w:r>
    </w:p>
    <w:p w14:paraId="2AB2946D" w14:textId="77777777">
      <w:pPr>
        <w:pStyle w:val="Empfngeradresse"/>
        <w:rPr>
          <w:sz w:val="40"/>
          <w:szCs w:val="40"/>
        </w:rPr>
      </w:pPr>
    </w:p>
    <w:p w14:paraId="131AA223" w14:textId="556EDF4C">
      <w:pPr>
        <w:pStyle w:val="Empfngeradresse"/>
        <w:rPr>
          <w:sz w:val="40"/>
          <w:szCs w:val="40"/>
        </w:rPr>
      </w:pPr>
      <w:r>
        <w:rPr>
          <w:sz w:val="40"/>
          <w:szCs w:val="40"/>
        </w:rPr>
        <w:t>Datum:…………………………………………</w:t>
      </w:r>
    </w:p>
    <w:p w14:paraId="0D62E4FF" w14:textId="77777777">
      <w:pPr>
        <w:pStyle w:val="Empfngeradresse"/>
        <w:rPr>
          <w:sz w:val="40"/>
          <w:szCs w:val="40"/>
        </w:rPr>
      </w:pPr>
    </w:p>
    <w:p w14:paraId="2E3F1972" w14:textId="60F5F144">
      <w:pPr>
        <w:pStyle w:val="Empfngeradresse"/>
        <w:rPr>
          <w:sz w:val="40"/>
          <w:szCs w:val="40"/>
        </w:rPr>
      </w:pPr>
      <w:r>
        <w:rPr>
          <w:sz w:val="40"/>
          <w:szCs w:val="40"/>
        </w:rPr>
        <w:t>Zählerstand:……………………………………</w:t>
      </w:r>
    </w:p>
    <w:p w14:paraId="61345EF8" w14:textId="77777777">
      <w:pPr>
        <w:pStyle w:val="Empfngeradresse"/>
        <w:rPr>
          <w:sz w:val="40"/>
          <w:szCs w:val="40"/>
        </w:rPr>
      </w:pPr>
    </w:p>
    <w:p w14:paraId="07401CC4" w14:textId="095295BC">
      <w:pPr>
        <w:pStyle w:val="Empfngeradresse"/>
        <w:rPr>
          <w:sz w:val="40"/>
          <w:szCs w:val="40"/>
        </w:rPr>
      </w:pPr>
      <w:r>
        <w:rPr>
          <w:sz w:val="40"/>
          <w:szCs w:val="40"/>
        </w:rPr>
        <w:t>Unterschrift:</w:t>
      </w:r>
    </w:p>
    <w:p w14:paraId="03FE365C" w14:textId="77777777">
      <w:pPr>
        <w:pStyle w:val="Empfngeradresse"/>
        <w:rPr>
          <w:sz w:val="40"/>
          <w:szCs w:val="40"/>
        </w:rPr>
      </w:pPr>
    </w:p>
    <w:p w14:paraId="7A231873" w14:textId="77777777">
      <w:pPr>
        <w:pStyle w:val="Empfngeradresse"/>
        <w:rPr>
          <w:sz w:val="40"/>
          <w:szCs w:val="40"/>
        </w:rPr>
      </w:pPr>
    </w:p>
    <w:p w14:paraId="6A044751" w14:textId="2EB99B54">
      <w:pPr>
        <w:pStyle w:val="Empfngeradresse"/>
        <w:rPr>
          <w:sz w:val="40"/>
          <w:szCs w:val="40"/>
        </w:rPr>
      </w:pPr>
    </w:p>
    <w:sectPr>
      <w:footerReference w:type="default" r:id="rId10"/>
      <w:footerReference w:type="first" r:id="rId11"/>
      <w:pgSz w:w="11906" w:h="16838" w:code="9"/>
      <w:pgMar w:top="1008" w:right="1440" w:bottom="2880" w:left="180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BDF70" w14:textId="77777777">
      <w:pPr>
        <w:spacing w:after="0" w:line="240" w:lineRule="auto"/>
      </w:pPr>
      <w:r>
        <w:separator/>
      </w:r>
    </w:p>
  </w:endnote>
  <w:endnote w:type="continuationSeparator" w:id="0">
    <w:p w14:paraId="5F225F6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00" w:type="pct"/>
      <w:tblInd w:w="-360" w:type="dxa"/>
      <w:tblCellMar>
        <w:left w:w="0" w:type="dxa"/>
        <w:right w:w="0" w:type="dxa"/>
      </w:tblCellMar>
      <w:tblLook w:val="04A0" w:firstRow="1" w:lastRow="0" w:firstColumn="1" w:lastColumn="0" w:noHBand="0" w:noVBand="1"/>
      <w:tblDescription w:val="Fußzeilen-Layouttabelle"/>
    </w:tblPr>
    <w:tblGrid>
      <w:gridCol w:w="348"/>
      <w:gridCol w:w="7307"/>
      <w:gridCol w:w="194"/>
      <w:gridCol w:w="194"/>
      <w:gridCol w:w="970"/>
    </w:tblGrid>
    <w:tr w14:paraId="7A5C2034" w14:textId="77777777">
      <w:trPr>
        <w:trHeight w:hRule="exact" w:val="288"/>
      </w:trPr>
      <w:tc>
        <w:tcPr>
          <w:tcW w:w="361" w:type="dxa"/>
          <w:shd w:val="clear" w:color="auto" w:fill="EBEBEB" w:themeFill="background2"/>
          <w:vAlign w:val="center"/>
        </w:tcPr>
        <w:p w14:paraId="3ABA809A" w14:textId="77777777"/>
      </w:tc>
      <w:tc>
        <w:tcPr>
          <w:tcW w:w="7595" w:type="dxa"/>
          <w:shd w:val="clear" w:color="auto" w:fill="EBEBEB" w:themeFill="background2"/>
          <w:vAlign w:val="center"/>
        </w:tcPr>
        <w:p w14:paraId="1FE46DA3" w14:textId="77777777">
          <w:r>
            <w:rPr>
              <w:lang w:bidi="de-DE"/>
            </w:rPr>
            <w:fldChar w:fldCharType="begin"/>
          </w:r>
          <w:r>
            <w:rPr>
              <w:lang w:bidi="de-DE"/>
            </w:rPr>
            <w:instrText xml:space="preserve"> PAGE   \* MERGEFORMAT </w:instrText>
          </w:r>
          <w:r>
            <w:rPr>
              <w:lang w:bidi="de-DE"/>
            </w:rPr>
            <w:fldChar w:fldCharType="separate"/>
          </w:r>
          <w:r>
            <w:rPr>
              <w:noProof/>
              <w:lang w:bidi="de-DE"/>
            </w:rPr>
            <w:t>0</w:t>
          </w:r>
          <w:r>
            <w:rPr>
              <w:noProof/>
              <w:lang w:bidi="de-DE"/>
            </w:rPr>
            <w:fldChar w:fldCharType="end"/>
          </w:r>
        </w:p>
      </w:tc>
      <w:tc>
        <w:tcPr>
          <w:tcW w:w="202" w:type="dxa"/>
          <w:shd w:val="clear" w:color="auto" w:fill="17AE92" w:themeFill="accent1"/>
          <w:vAlign w:val="center"/>
        </w:tcPr>
        <w:p w14:paraId="194EC9F4" w14:textId="77777777"/>
      </w:tc>
      <w:tc>
        <w:tcPr>
          <w:tcW w:w="202" w:type="dxa"/>
          <w:shd w:val="clear" w:color="auto" w:fill="F7A23F" w:themeFill="accent2"/>
          <w:vAlign w:val="center"/>
        </w:tcPr>
        <w:p w14:paraId="7EA650E8" w14:textId="77777777"/>
      </w:tc>
      <w:tc>
        <w:tcPr>
          <w:tcW w:w="1009" w:type="dxa"/>
          <w:shd w:val="clear" w:color="auto" w:fill="6F7E84" w:themeFill="accent3"/>
          <w:vAlign w:val="center"/>
        </w:tcPr>
        <w:p w14:paraId="4D7AC81F" w14:textId="77777777"/>
      </w:tc>
    </w:tr>
  </w:tbl>
  <w:p w14:paraId="3B4C6E04" w14:textId="777777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00" w:type="pct"/>
      <w:tblInd w:w="-360" w:type="dxa"/>
      <w:tblLayout w:type="fixed"/>
      <w:tblCellMar>
        <w:left w:w="0" w:type="dxa"/>
        <w:right w:w="0" w:type="dxa"/>
      </w:tblCellMar>
      <w:tblLook w:val="04A0" w:firstRow="1" w:lastRow="0" w:firstColumn="1" w:lastColumn="0" w:noHBand="0" w:noVBand="1"/>
      <w:tblDescription w:val="Fußzeilen-Layouttabelle"/>
    </w:tblPr>
    <w:tblGrid>
      <w:gridCol w:w="348"/>
      <w:gridCol w:w="7349"/>
      <w:gridCol w:w="180"/>
      <w:gridCol w:w="180"/>
      <w:gridCol w:w="956"/>
    </w:tblGrid>
    <w:tr w14:paraId="14A2AAFC" w14:textId="77777777">
      <w:trPr>
        <w:trHeight w:hRule="exact" w:val="288"/>
      </w:trPr>
      <w:tc>
        <w:tcPr>
          <w:tcW w:w="360" w:type="dxa"/>
          <w:shd w:val="clear" w:color="auto" w:fill="EBEBEB" w:themeFill="background2"/>
          <w:vAlign w:val="center"/>
        </w:tcPr>
        <w:p w14:paraId="7B8D3C31" w14:textId="77777777"/>
      </w:tc>
      <w:tc>
        <w:tcPr>
          <w:tcW w:w="7646" w:type="dxa"/>
          <w:shd w:val="clear" w:color="auto" w:fill="EBEBEB" w:themeFill="background2"/>
          <w:vAlign w:val="center"/>
        </w:tcPr>
        <w:p w14:paraId="744B1EE8" w14:textId="77777777"/>
      </w:tc>
      <w:tc>
        <w:tcPr>
          <w:tcW w:w="187" w:type="dxa"/>
          <w:shd w:val="clear" w:color="auto" w:fill="17AE92" w:themeFill="accent1"/>
          <w:vAlign w:val="center"/>
        </w:tcPr>
        <w:p w14:paraId="00ED94E9" w14:textId="77777777"/>
      </w:tc>
      <w:tc>
        <w:tcPr>
          <w:tcW w:w="187" w:type="dxa"/>
          <w:shd w:val="clear" w:color="auto" w:fill="F7A23F" w:themeFill="accent2"/>
          <w:vAlign w:val="center"/>
        </w:tcPr>
        <w:p w14:paraId="35764E0A" w14:textId="77777777"/>
      </w:tc>
      <w:tc>
        <w:tcPr>
          <w:tcW w:w="994" w:type="dxa"/>
          <w:shd w:val="clear" w:color="auto" w:fill="6F7E84" w:themeFill="accent3"/>
          <w:vAlign w:val="center"/>
        </w:tcPr>
        <w:p w14:paraId="169CB399" w14:textId="77777777"/>
      </w:tc>
    </w:tr>
  </w:tbl>
  <w:p w14:paraId="3F863414" w14:textId="777777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7D51B" w14:textId="77777777">
      <w:pPr>
        <w:spacing w:after="0" w:line="240" w:lineRule="auto"/>
      </w:pPr>
      <w:r>
        <w:separator/>
      </w:r>
    </w:p>
  </w:footnote>
  <w:footnote w:type="continuationSeparator" w:id="0">
    <w:p w14:paraId="56CD52B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F0EBEC"/>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B212FA4E"/>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B82AC7C4"/>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05D8A5D2"/>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1834E7C2"/>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7240D2"/>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9C9980"/>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7EE66A"/>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B868F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CAC8D5C6"/>
    <w:lvl w:ilvl="0">
      <w:start w:val="1"/>
      <w:numFmt w:val="bullet"/>
      <w:pStyle w:val="Aufzhlungszeichen"/>
      <w:lvlText w:val=""/>
      <w:lvlJc w:val="left"/>
      <w:pPr>
        <w:tabs>
          <w:tab w:val="num" w:pos="360"/>
        </w:tabs>
        <w:ind w:left="360" w:hanging="360"/>
      </w:pPr>
      <w:rPr>
        <w:rFonts w:ascii="Symbol" w:hAnsi="Symbol" w:hint="default"/>
      </w:rPr>
    </w:lvl>
  </w:abstractNum>
  <w:num w:numId="1" w16cid:durableId="968779035">
    <w:abstractNumId w:val="9"/>
  </w:num>
  <w:num w:numId="2" w16cid:durableId="468714916">
    <w:abstractNumId w:val="7"/>
  </w:num>
  <w:num w:numId="3" w16cid:durableId="1120879022">
    <w:abstractNumId w:val="6"/>
  </w:num>
  <w:num w:numId="4" w16cid:durableId="20519423">
    <w:abstractNumId w:val="5"/>
  </w:num>
  <w:num w:numId="5" w16cid:durableId="1919632758">
    <w:abstractNumId w:val="4"/>
  </w:num>
  <w:num w:numId="6" w16cid:durableId="842889837">
    <w:abstractNumId w:val="8"/>
  </w:num>
  <w:num w:numId="7" w16cid:durableId="1249538035">
    <w:abstractNumId w:val="3"/>
  </w:num>
  <w:num w:numId="8" w16cid:durableId="1885405545">
    <w:abstractNumId w:val="2"/>
  </w:num>
  <w:num w:numId="9" w16cid:durableId="1639796091">
    <w:abstractNumId w:val="1"/>
  </w:num>
  <w:num w:numId="10" w16cid:durableId="1671371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602"/>
    <w:rsid w:val="00000A9D"/>
    <w:rsid w:val="00053807"/>
    <w:rsid w:val="00060DE6"/>
    <w:rsid w:val="000901EB"/>
    <w:rsid w:val="00095711"/>
    <w:rsid w:val="000B5FB0"/>
    <w:rsid w:val="00120E9B"/>
    <w:rsid w:val="001535C9"/>
    <w:rsid w:val="00155841"/>
    <w:rsid w:val="00156EF1"/>
    <w:rsid w:val="001D57F7"/>
    <w:rsid w:val="00210271"/>
    <w:rsid w:val="002229ED"/>
    <w:rsid w:val="0024215A"/>
    <w:rsid w:val="002805A4"/>
    <w:rsid w:val="002C2563"/>
    <w:rsid w:val="002D3AAC"/>
    <w:rsid w:val="002D5806"/>
    <w:rsid w:val="0031229D"/>
    <w:rsid w:val="00343FBB"/>
    <w:rsid w:val="00360A11"/>
    <w:rsid w:val="0037096C"/>
    <w:rsid w:val="003D0FBD"/>
    <w:rsid w:val="003F072C"/>
    <w:rsid w:val="004005AB"/>
    <w:rsid w:val="00401E15"/>
    <w:rsid w:val="0041611F"/>
    <w:rsid w:val="004511C8"/>
    <w:rsid w:val="00454738"/>
    <w:rsid w:val="00480808"/>
    <w:rsid w:val="004B5284"/>
    <w:rsid w:val="004B560A"/>
    <w:rsid w:val="004B63DF"/>
    <w:rsid w:val="004B6E2F"/>
    <w:rsid w:val="00504523"/>
    <w:rsid w:val="005352F7"/>
    <w:rsid w:val="00550351"/>
    <w:rsid w:val="0056270D"/>
    <w:rsid w:val="00565E2F"/>
    <w:rsid w:val="005911BE"/>
    <w:rsid w:val="005C371D"/>
    <w:rsid w:val="005E5E2B"/>
    <w:rsid w:val="005F1788"/>
    <w:rsid w:val="006515E8"/>
    <w:rsid w:val="006F1118"/>
    <w:rsid w:val="00700008"/>
    <w:rsid w:val="007066FB"/>
    <w:rsid w:val="00730B49"/>
    <w:rsid w:val="007316BE"/>
    <w:rsid w:val="007413AC"/>
    <w:rsid w:val="007415BA"/>
    <w:rsid w:val="00741FDE"/>
    <w:rsid w:val="007E4E7D"/>
    <w:rsid w:val="007E7D43"/>
    <w:rsid w:val="008347EF"/>
    <w:rsid w:val="009236BB"/>
    <w:rsid w:val="009423A6"/>
    <w:rsid w:val="00946252"/>
    <w:rsid w:val="009522EF"/>
    <w:rsid w:val="0098300D"/>
    <w:rsid w:val="0099104C"/>
    <w:rsid w:val="009A5D23"/>
    <w:rsid w:val="009C1CB5"/>
    <w:rsid w:val="009C4602"/>
    <w:rsid w:val="009E37DE"/>
    <w:rsid w:val="009F0B81"/>
    <w:rsid w:val="009F1D52"/>
    <w:rsid w:val="00A12B68"/>
    <w:rsid w:val="00A36F67"/>
    <w:rsid w:val="00A4212E"/>
    <w:rsid w:val="00AB1341"/>
    <w:rsid w:val="00AC352A"/>
    <w:rsid w:val="00AE267E"/>
    <w:rsid w:val="00AE427A"/>
    <w:rsid w:val="00B64E3F"/>
    <w:rsid w:val="00B71E9E"/>
    <w:rsid w:val="00B8163C"/>
    <w:rsid w:val="00B90880"/>
    <w:rsid w:val="00B9569D"/>
    <w:rsid w:val="00BB07D0"/>
    <w:rsid w:val="00BF473C"/>
    <w:rsid w:val="00C326B1"/>
    <w:rsid w:val="00C62B67"/>
    <w:rsid w:val="00CB2712"/>
    <w:rsid w:val="00CD5E29"/>
    <w:rsid w:val="00CE0BBB"/>
    <w:rsid w:val="00CF1E22"/>
    <w:rsid w:val="00D25C8E"/>
    <w:rsid w:val="00D35E92"/>
    <w:rsid w:val="00D4190C"/>
    <w:rsid w:val="00D528DD"/>
    <w:rsid w:val="00D611FE"/>
    <w:rsid w:val="00D66811"/>
    <w:rsid w:val="00D906CA"/>
    <w:rsid w:val="00E12DAB"/>
    <w:rsid w:val="00E156BA"/>
    <w:rsid w:val="00E679D2"/>
    <w:rsid w:val="00E81991"/>
    <w:rsid w:val="00EB1088"/>
    <w:rsid w:val="00EE4599"/>
    <w:rsid w:val="00F07379"/>
    <w:rsid w:val="00F155E0"/>
    <w:rsid w:val="00F27145"/>
    <w:rsid w:val="00F30102"/>
    <w:rsid w:val="00F353FD"/>
    <w:rsid w:val="00F4343E"/>
    <w:rsid w:val="00FB451E"/>
    <w:rsid w:val="00FD1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2C03D"/>
  <w15:chartTrackingRefBased/>
  <w15:docId w15:val="{A731F013-CC49-41C6-A456-D2A474B4D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de-DE"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uiPriority="4"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F1118"/>
  </w:style>
  <w:style w:type="paragraph" w:styleId="berschrift1">
    <w:name w:val="heading 1"/>
    <w:basedOn w:val="Standard"/>
    <w:next w:val="Standard"/>
    <w:link w:val="berschrift1Zchn"/>
    <w:uiPriority w:val="7"/>
    <w:qFormat/>
    <w:rsid w:val="00BF473C"/>
    <w:pPr>
      <w:keepNext/>
      <w:keepLines/>
      <w:spacing w:before="240" w:after="0"/>
      <w:outlineLvl w:val="0"/>
    </w:pPr>
    <w:rPr>
      <w:rFonts w:asciiTheme="majorHAnsi" w:eastAsiaTheme="majorEastAsia" w:hAnsiTheme="majorHAnsi" w:cstheme="majorBidi"/>
      <w:color w:val="0B5748" w:themeColor="accent1" w:themeShade="80"/>
      <w:sz w:val="32"/>
      <w:szCs w:val="32"/>
    </w:rPr>
  </w:style>
  <w:style w:type="paragraph" w:styleId="berschrift2">
    <w:name w:val="heading 2"/>
    <w:basedOn w:val="Standard"/>
    <w:next w:val="Standard"/>
    <w:link w:val="berschrift2Zchn"/>
    <w:uiPriority w:val="8"/>
    <w:semiHidden/>
    <w:unhideWhenUsed/>
    <w:qFormat/>
    <w:rsid w:val="00BF473C"/>
    <w:pPr>
      <w:keepNext/>
      <w:keepLines/>
      <w:spacing w:before="40" w:after="0"/>
      <w:outlineLvl w:val="1"/>
    </w:pPr>
    <w:rPr>
      <w:rFonts w:asciiTheme="majorHAnsi" w:eastAsiaTheme="majorEastAsia" w:hAnsiTheme="majorHAnsi" w:cstheme="majorBidi"/>
      <w:color w:val="0B5748" w:themeColor="accent1" w:themeShade="80"/>
      <w:sz w:val="26"/>
      <w:szCs w:val="26"/>
    </w:rPr>
  </w:style>
  <w:style w:type="paragraph" w:styleId="berschrift3">
    <w:name w:val="heading 3"/>
    <w:basedOn w:val="Standard"/>
    <w:next w:val="Standard"/>
    <w:link w:val="berschrift3Zchn"/>
    <w:uiPriority w:val="9"/>
    <w:semiHidden/>
    <w:unhideWhenUsed/>
    <w:qFormat/>
    <w:rsid w:val="002C2563"/>
    <w:pPr>
      <w:keepNext/>
      <w:keepLines/>
      <w:spacing w:before="40" w:after="0"/>
      <w:outlineLvl w:val="2"/>
    </w:pPr>
    <w:rPr>
      <w:rFonts w:asciiTheme="majorHAnsi" w:eastAsiaTheme="majorEastAsia" w:hAnsiTheme="majorHAnsi" w:cstheme="majorBidi"/>
      <w:color w:val="0B5648" w:themeColor="accent1" w:themeShade="7F"/>
      <w:sz w:val="24"/>
      <w:szCs w:val="24"/>
    </w:rPr>
  </w:style>
  <w:style w:type="paragraph" w:styleId="berschrift4">
    <w:name w:val="heading 4"/>
    <w:basedOn w:val="Standard"/>
    <w:next w:val="Standard"/>
    <w:link w:val="berschrift4Zchn"/>
    <w:uiPriority w:val="9"/>
    <w:semiHidden/>
    <w:unhideWhenUsed/>
    <w:qFormat/>
    <w:rsid w:val="002C2563"/>
    <w:pPr>
      <w:keepNext/>
      <w:keepLines/>
      <w:spacing w:before="40" w:after="0"/>
      <w:outlineLvl w:val="3"/>
    </w:pPr>
    <w:rPr>
      <w:rFonts w:asciiTheme="majorHAnsi" w:eastAsiaTheme="majorEastAsia" w:hAnsiTheme="majorHAnsi" w:cstheme="majorBidi"/>
      <w:i/>
      <w:iCs/>
      <w:color w:val="11826C" w:themeColor="accent1" w:themeShade="BF"/>
    </w:rPr>
  </w:style>
  <w:style w:type="paragraph" w:styleId="berschrift5">
    <w:name w:val="heading 5"/>
    <w:basedOn w:val="Standard"/>
    <w:next w:val="Standard"/>
    <w:link w:val="berschrift5Zchn"/>
    <w:uiPriority w:val="9"/>
    <w:semiHidden/>
    <w:unhideWhenUsed/>
    <w:qFormat/>
    <w:rsid w:val="002C2563"/>
    <w:pPr>
      <w:keepNext/>
      <w:keepLines/>
      <w:spacing w:before="40" w:after="0"/>
      <w:outlineLvl w:val="4"/>
    </w:pPr>
    <w:rPr>
      <w:rFonts w:asciiTheme="majorHAnsi" w:eastAsiaTheme="majorEastAsia" w:hAnsiTheme="majorHAnsi" w:cstheme="majorBidi"/>
      <w:color w:val="11826C" w:themeColor="accent1" w:themeShade="BF"/>
    </w:rPr>
  </w:style>
  <w:style w:type="paragraph" w:styleId="berschrift6">
    <w:name w:val="heading 6"/>
    <w:basedOn w:val="Standard"/>
    <w:next w:val="Standard"/>
    <w:link w:val="berschrift6Zchn"/>
    <w:uiPriority w:val="9"/>
    <w:semiHidden/>
    <w:unhideWhenUsed/>
    <w:qFormat/>
    <w:rsid w:val="002C2563"/>
    <w:pPr>
      <w:keepNext/>
      <w:keepLines/>
      <w:spacing w:before="40" w:after="0"/>
      <w:outlineLvl w:val="5"/>
    </w:pPr>
    <w:rPr>
      <w:rFonts w:asciiTheme="majorHAnsi" w:eastAsiaTheme="majorEastAsia" w:hAnsiTheme="majorHAnsi" w:cstheme="majorBidi"/>
      <w:color w:val="0B5648" w:themeColor="accent1" w:themeShade="7F"/>
    </w:rPr>
  </w:style>
  <w:style w:type="paragraph" w:styleId="berschrift7">
    <w:name w:val="heading 7"/>
    <w:basedOn w:val="Standard"/>
    <w:next w:val="Standard"/>
    <w:link w:val="berschrift7Zchn"/>
    <w:uiPriority w:val="9"/>
    <w:semiHidden/>
    <w:unhideWhenUsed/>
    <w:qFormat/>
    <w:rsid w:val="002C2563"/>
    <w:pPr>
      <w:keepNext/>
      <w:keepLines/>
      <w:spacing w:before="40" w:after="0"/>
      <w:outlineLvl w:val="6"/>
    </w:pPr>
    <w:rPr>
      <w:rFonts w:asciiTheme="majorHAnsi" w:eastAsiaTheme="majorEastAsia" w:hAnsiTheme="majorHAnsi" w:cstheme="majorBidi"/>
      <w:i/>
      <w:iCs/>
      <w:color w:val="0B5648" w:themeColor="accent1" w:themeShade="7F"/>
    </w:rPr>
  </w:style>
  <w:style w:type="paragraph" w:styleId="berschrift8">
    <w:name w:val="heading 8"/>
    <w:basedOn w:val="Standard"/>
    <w:next w:val="Standard"/>
    <w:link w:val="berschrift8Zchn"/>
    <w:uiPriority w:val="9"/>
    <w:semiHidden/>
    <w:unhideWhenUsed/>
    <w:qFormat/>
    <w:rsid w:val="002C2563"/>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
    <w:semiHidden/>
    <w:unhideWhenUsed/>
    <w:qFormat/>
    <w:rsid w:val="002C2563"/>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18"/>
    <w:unhideWhenUsed/>
    <w:pPr>
      <w:spacing w:after="0" w:line="240" w:lineRule="auto"/>
    </w:pPr>
  </w:style>
  <w:style w:type="character" w:customStyle="1" w:styleId="FuzeileZchn">
    <w:name w:val="Fußzeile Zchn"/>
    <w:basedOn w:val="Absatz-Standardschriftart"/>
    <w:link w:val="Fuzeile"/>
    <w:uiPriority w:val="18"/>
    <w:rsid w:val="00C62B67"/>
  </w:style>
  <w:style w:type="character" w:styleId="Platzhaltertext">
    <w:name w:val="Placeholder Text"/>
    <w:basedOn w:val="Absatz-Standardschriftart"/>
    <w:uiPriority w:val="99"/>
    <w:semiHidden/>
    <w:rsid w:val="00CD5E29"/>
    <w:rPr>
      <w:color w:val="3A3A3A" w:themeColor="background2" w:themeShade="40"/>
    </w:rPr>
  </w:style>
  <w:style w:type="paragraph" w:styleId="Kopfzeile">
    <w:name w:val="header"/>
    <w:basedOn w:val="Standard"/>
    <w:link w:val="KopfzeileZchn"/>
    <w:uiPriority w:val="19"/>
    <w:unhideWhenUsed/>
    <w:rsid w:val="00EE4599"/>
    <w:pPr>
      <w:spacing w:after="0" w:line="240" w:lineRule="auto"/>
    </w:pPr>
  </w:style>
  <w:style w:type="character" w:customStyle="1" w:styleId="KopfzeileZchn">
    <w:name w:val="Kopfzeile Zchn"/>
    <w:basedOn w:val="Absatz-Standardschriftart"/>
    <w:link w:val="Kopfzeile"/>
    <w:uiPriority w:val="19"/>
    <w:rsid w:val="00EE4599"/>
  </w:style>
  <w:style w:type="paragraph" w:customStyle="1" w:styleId="Absenderadresse">
    <w:name w:val="Absenderadresse"/>
    <w:basedOn w:val="Standard"/>
    <w:uiPriority w:val="1"/>
    <w:qFormat/>
    <w:rsid w:val="00343FBB"/>
    <w:pPr>
      <w:spacing w:after="0" w:line="264" w:lineRule="auto"/>
    </w:pPr>
  </w:style>
  <w:style w:type="paragraph" w:styleId="Datum">
    <w:name w:val="Date"/>
    <w:basedOn w:val="Standard"/>
    <w:next w:val="Standard"/>
    <w:link w:val="DatumZchn"/>
    <w:uiPriority w:val="2"/>
    <w:unhideWhenUsed/>
    <w:rsid w:val="00D25C8E"/>
    <w:pPr>
      <w:spacing w:before="1000" w:after="400"/>
    </w:pPr>
  </w:style>
  <w:style w:type="character" w:customStyle="1" w:styleId="DatumZchn">
    <w:name w:val="Datum Zchn"/>
    <w:basedOn w:val="Absatz-Standardschriftart"/>
    <w:link w:val="Datum"/>
    <w:uiPriority w:val="2"/>
    <w:rsid w:val="00D25C8E"/>
  </w:style>
  <w:style w:type="paragraph" w:customStyle="1" w:styleId="Empfngeradresse">
    <w:name w:val="Empfängeradresse"/>
    <w:basedOn w:val="Standard"/>
    <w:uiPriority w:val="3"/>
    <w:qFormat/>
    <w:rsid w:val="003D0FBD"/>
    <w:pPr>
      <w:spacing w:after="480"/>
      <w:contextualSpacing/>
    </w:pPr>
  </w:style>
  <w:style w:type="paragraph" w:styleId="Gruformel">
    <w:name w:val="Closing"/>
    <w:basedOn w:val="Standard"/>
    <w:next w:val="Unterschrift"/>
    <w:link w:val="GruformelZchn"/>
    <w:uiPriority w:val="5"/>
    <w:unhideWhenUsed/>
    <w:qFormat/>
    <w:pPr>
      <w:spacing w:before="600" w:after="800"/>
    </w:pPr>
  </w:style>
  <w:style w:type="character" w:customStyle="1" w:styleId="GruformelZchn">
    <w:name w:val="Grußformel Zchn"/>
    <w:basedOn w:val="Absatz-Standardschriftart"/>
    <w:link w:val="Gruformel"/>
    <w:uiPriority w:val="5"/>
    <w:rsid w:val="00343FBB"/>
  </w:style>
  <w:style w:type="paragraph" w:styleId="Unterschrift">
    <w:name w:val="Signature"/>
    <w:basedOn w:val="Standard"/>
    <w:next w:val="Standard"/>
    <w:link w:val="UnterschriftZchn"/>
    <w:uiPriority w:val="6"/>
    <w:unhideWhenUsed/>
    <w:qFormat/>
    <w:pPr>
      <w:spacing w:after="600"/>
    </w:pPr>
  </w:style>
  <w:style w:type="character" w:customStyle="1" w:styleId="UnterschriftZchn">
    <w:name w:val="Unterschrift Zchn"/>
    <w:basedOn w:val="Absatz-Standardschriftart"/>
    <w:link w:val="Unterschrift"/>
    <w:uiPriority w:val="6"/>
    <w:rsid w:val="00343FBB"/>
  </w:style>
  <w:style w:type="paragraph" w:styleId="Sprechblasentext">
    <w:name w:val="Balloon Text"/>
    <w:basedOn w:val="Standard"/>
    <w:link w:val="SprechblasentextZchn"/>
    <w:uiPriority w:val="99"/>
    <w:semiHidden/>
    <w:unhideWhenUsed/>
    <w:rsid w:val="002C2563"/>
    <w:pPr>
      <w:spacing w:after="0"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2C2563"/>
    <w:rPr>
      <w:rFonts w:ascii="Segoe UI" w:hAnsi="Segoe UI" w:cs="Segoe UI"/>
      <w:szCs w:val="18"/>
    </w:rPr>
  </w:style>
  <w:style w:type="paragraph" w:styleId="Literaturverzeichnis">
    <w:name w:val="Bibliography"/>
    <w:basedOn w:val="Standard"/>
    <w:next w:val="Standard"/>
    <w:uiPriority w:val="37"/>
    <w:semiHidden/>
    <w:unhideWhenUsed/>
    <w:rsid w:val="002C2563"/>
  </w:style>
  <w:style w:type="paragraph" w:styleId="Blocktext">
    <w:name w:val="Block Text"/>
    <w:basedOn w:val="Standard"/>
    <w:uiPriority w:val="99"/>
    <w:semiHidden/>
    <w:unhideWhenUsed/>
    <w:rsid w:val="00CD5E29"/>
    <w:pPr>
      <w:pBdr>
        <w:top w:val="single" w:sz="2" w:space="10" w:color="17AE92" w:themeColor="accent1" w:frame="1"/>
        <w:left w:val="single" w:sz="2" w:space="10" w:color="17AE92" w:themeColor="accent1" w:frame="1"/>
        <w:bottom w:val="single" w:sz="2" w:space="10" w:color="17AE92" w:themeColor="accent1" w:frame="1"/>
        <w:right w:val="single" w:sz="2" w:space="10" w:color="17AE92" w:themeColor="accent1" w:frame="1"/>
      </w:pBdr>
      <w:ind w:left="1152" w:right="1152"/>
    </w:pPr>
    <w:rPr>
      <w:rFonts w:eastAsiaTheme="minorEastAsia"/>
      <w:i/>
      <w:iCs/>
      <w:color w:val="11826C" w:themeColor="accent1" w:themeShade="BF"/>
    </w:rPr>
  </w:style>
  <w:style w:type="paragraph" w:styleId="Textkrper">
    <w:name w:val="Body Text"/>
    <w:basedOn w:val="Standard"/>
    <w:link w:val="TextkrperZchn"/>
    <w:uiPriority w:val="99"/>
    <w:semiHidden/>
    <w:unhideWhenUsed/>
    <w:rsid w:val="002C2563"/>
    <w:pPr>
      <w:spacing w:after="120"/>
    </w:pPr>
  </w:style>
  <w:style w:type="character" w:customStyle="1" w:styleId="TextkrperZchn">
    <w:name w:val="Textkörper Zchn"/>
    <w:basedOn w:val="Absatz-Standardschriftart"/>
    <w:link w:val="Textkrper"/>
    <w:uiPriority w:val="99"/>
    <w:semiHidden/>
    <w:rsid w:val="002C2563"/>
  </w:style>
  <w:style w:type="paragraph" w:styleId="Textkrper2">
    <w:name w:val="Body Text 2"/>
    <w:basedOn w:val="Standard"/>
    <w:link w:val="Textkrper2Zchn"/>
    <w:uiPriority w:val="99"/>
    <w:semiHidden/>
    <w:unhideWhenUsed/>
    <w:rsid w:val="002C2563"/>
    <w:pPr>
      <w:spacing w:after="120" w:line="480" w:lineRule="auto"/>
    </w:pPr>
  </w:style>
  <w:style w:type="character" w:customStyle="1" w:styleId="Textkrper2Zchn">
    <w:name w:val="Textkörper 2 Zchn"/>
    <w:basedOn w:val="Absatz-Standardschriftart"/>
    <w:link w:val="Textkrper2"/>
    <w:uiPriority w:val="99"/>
    <w:semiHidden/>
    <w:rsid w:val="002C2563"/>
  </w:style>
  <w:style w:type="paragraph" w:styleId="Textkrper3">
    <w:name w:val="Body Text 3"/>
    <w:basedOn w:val="Standard"/>
    <w:link w:val="Textkrper3Zchn"/>
    <w:uiPriority w:val="99"/>
    <w:semiHidden/>
    <w:unhideWhenUsed/>
    <w:rsid w:val="002C2563"/>
    <w:pPr>
      <w:spacing w:after="120"/>
    </w:pPr>
    <w:rPr>
      <w:szCs w:val="16"/>
    </w:rPr>
  </w:style>
  <w:style w:type="character" w:customStyle="1" w:styleId="Textkrper3Zchn">
    <w:name w:val="Textkörper 3 Zchn"/>
    <w:basedOn w:val="Absatz-Standardschriftart"/>
    <w:link w:val="Textkrper3"/>
    <w:uiPriority w:val="99"/>
    <w:semiHidden/>
    <w:rsid w:val="002C2563"/>
    <w:rPr>
      <w:szCs w:val="16"/>
    </w:rPr>
  </w:style>
  <w:style w:type="paragraph" w:styleId="Textkrper-Erstzeileneinzug">
    <w:name w:val="Body Text First Indent"/>
    <w:basedOn w:val="Textkrper"/>
    <w:link w:val="Textkrper-ErstzeileneinzugZchn"/>
    <w:uiPriority w:val="99"/>
    <w:semiHidden/>
    <w:unhideWhenUsed/>
    <w:rsid w:val="002C2563"/>
    <w:pPr>
      <w:spacing w:after="200"/>
      <w:ind w:firstLine="360"/>
    </w:pPr>
  </w:style>
  <w:style w:type="character" w:customStyle="1" w:styleId="Textkrper-ErstzeileneinzugZchn">
    <w:name w:val="Textkörper-Erstzeileneinzug Zchn"/>
    <w:basedOn w:val="TextkrperZchn"/>
    <w:link w:val="Textkrper-Erstzeileneinzug"/>
    <w:uiPriority w:val="99"/>
    <w:semiHidden/>
    <w:rsid w:val="002C2563"/>
  </w:style>
  <w:style w:type="paragraph" w:styleId="Textkrper-Zeileneinzug">
    <w:name w:val="Body Text Indent"/>
    <w:basedOn w:val="Standard"/>
    <w:link w:val="Textkrper-ZeileneinzugZchn"/>
    <w:uiPriority w:val="99"/>
    <w:semiHidden/>
    <w:unhideWhenUsed/>
    <w:rsid w:val="002C2563"/>
    <w:pPr>
      <w:spacing w:after="120"/>
      <w:ind w:left="360"/>
    </w:pPr>
  </w:style>
  <w:style w:type="character" w:customStyle="1" w:styleId="Textkrper-ZeileneinzugZchn">
    <w:name w:val="Textkörper-Zeileneinzug Zchn"/>
    <w:basedOn w:val="Absatz-Standardschriftart"/>
    <w:link w:val="Textkrper-Zeileneinzug"/>
    <w:uiPriority w:val="99"/>
    <w:semiHidden/>
    <w:rsid w:val="002C2563"/>
  </w:style>
  <w:style w:type="paragraph" w:styleId="Textkrper-Erstzeileneinzug2">
    <w:name w:val="Body Text First Indent 2"/>
    <w:basedOn w:val="Textkrper-Zeileneinzug"/>
    <w:link w:val="Textkrper-Erstzeileneinzug2Zchn"/>
    <w:uiPriority w:val="99"/>
    <w:semiHidden/>
    <w:unhideWhenUsed/>
    <w:rsid w:val="002C2563"/>
    <w:pPr>
      <w:spacing w:after="200"/>
      <w:ind w:firstLine="360"/>
    </w:pPr>
  </w:style>
  <w:style w:type="character" w:customStyle="1" w:styleId="Textkrper-Erstzeileneinzug2Zchn">
    <w:name w:val="Textkörper-Erstzeileneinzug 2 Zchn"/>
    <w:basedOn w:val="Textkrper-ZeileneinzugZchn"/>
    <w:link w:val="Textkrper-Erstzeileneinzug2"/>
    <w:uiPriority w:val="99"/>
    <w:semiHidden/>
    <w:rsid w:val="002C2563"/>
  </w:style>
  <w:style w:type="paragraph" w:styleId="Textkrper-Einzug2">
    <w:name w:val="Body Text Indent 2"/>
    <w:basedOn w:val="Standard"/>
    <w:link w:val="Textkrper-Einzug2Zchn"/>
    <w:uiPriority w:val="99"/>
    <w:semiHidden/>
    <w:unhideWhenUsed/>
    <w:rsid w:val="002C2563"/>
    <w:pPr>
      <w:spacing w:after="120" w:line="480" w:lineRule="auto"/>
      <w:ind w:left="360"/>
    </w:pPr>
  </w:style>
  <w:style w:type="character" w:customStyle="1" w:styleId="Textkrper-Einzug2Zchn">
    <w:name w:val="Textkörper-Einzug 2 Zchn"/>
    <w:basedOn w:val="Absatz-Standardschriftart"/>
    <w:link w:val="Textkrper-Einzug2"/>
    <w:uiPriority w:val="99"/>
    <w:semiHidden/>
    <w:rsid w:val="002C2563"/>
  </w:style>
  <w:style w:type="paragraph" w:styleId="Textkrper-Einzug3">
    <w:name w:val="Body Text Indent 3"/>
    <w:basedOn w:val="Standard"/>
    <w:link w:val="Textkrper-Einzug3Zchn"/>
    <w:uiPriority w:val="99"/>
    <w:semiHidden/>
    <w:unhideWhenUsed/>
    <w:rsid w:val="002C2563"/>
    <w:pPr>
      <w:spacing w:after="120"/>
      <w:ind w:left="360"/>
    </w:pPr>
    <w:rPr>
      <w:szCs w:val="16"/>
    </w:rPr>
  </w:style>
  <w:style w:type="character" w:customStyle="1" w:styleId="Textkrper-Einzug3Zchn">
    <w:name w:val="Textkörper-Einzug 3 Zchn"/>
    <w:basedOn w:val="Absatz-Standardschriftart"/>
    <w:link w:val="Textkrper-Einzug3"/>
    <w:uiPriority w:val="99"/>
    <w:semiHidden/>
    <w:rsid w:val="002C2563"/>
    <w:rPr>
      <w:szCs w:val="16"/>
    </w:rPr>
  </w:style>
  <w:style w:type="character" w:styleId="Buchtitel">
    <w:name w:val="Book Title"/>
    <w:basedOn w:val="Absatz-Standardschriftart"/>
    <w:uiPriority w:val="33"/>
    <w:semiHidden/>
    <w:unhideWhenUsed/>
    <w:qFormat/>
    <w:rsid w:val="002C2563"/>
    <w:rPr>
      <w:b/>
      <w:bCs/>
      <w:i/>
      <w:iCs/>
      <w:spacing w:val="5"/>
    </w:rPr>
  </w:style>
  <w:style w:type="paragraph" w:styleId="Beschriftung">
    <w:name w:val="caption"/>
    <w:basedOn w:val="Standard"/>
    <w:next w:val="Standard"/>
    <w:uiPriority w:val="35"/>
    <w:semiHidden/>
    <w:unhideWhenUsed/>
    <w:qFormat/>
    <w:rsid w:val="002C2563"/>
    <w:pPr>
      <w:spacing w:line="240" w:lineRule="auto"/>
    </w:pPr>
    <w:rPr>
      <w:i/>
      <w:iCs/>
      <w:color w:val="1F2123" w:themeColor="text2"/>
      <w:szCs w:val="18"/>
    </w:rPr>
  </w:style>
  <w:style w:type="table" w:styleId="FarbigesRaster">
    <w:name w:val="Colorful Grid"/>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7F7EE" w:themeFill="accent1" w:themeFillTint="33"/>
    </w:tcPr>
    <w:tblStylePr w:type="firstRow">
      <w:rPr>
        <w:b/>
        <w:bCs/>
      </w:rPr>
      <w:tblPr/>
      <w:tcPr>
        <w:shd w:val="clear" w:color="auto" w:fill="90F0DE" w:themeFill="accent1" w:themeFillTint="66"/>
      </w:tcPr>
    </w:tblStylePr>
    <w:tblStylePr w:type="lastRow">
      <w:rPr>
        <w:b/>
        <w:bCs/>
        <w:color w:val="000000" w:themeColor="text1"/>
      </w:rPr>
      <w:tblPr/>
      <w:tcPr>
        <w:shd w:val="clear" w:color="auto" w:fill="90F0DE" w:themeFill="accent1" w:themeFillTint="66"/>
      </w:tcPr>
    </w:tblStylePr>
    <w:tblStylePr w:type="firstCol">
      <w:rPr>
        <w:color w:val="FFFFFF" w:themeColor="background1"/>
      </w:rPr>
      <w:tblPr/>
      <w:tcPr>
        <w:shd w:val="clear" w:color="auto" w:fill="11826C" w:themeFill="accent1" w:themeFillShade="BF"/>
      </w:tcPr>
    </w:tblStylePr>
    <w:tblStylePr w:type="lastCol">
      <w:rPr>
        <w:color w:val="FFFFFF" w:themeColor="background1"/>
      </w:rPr>
      <w:tblPr/>
      <w:tcPr>
        <w:shd w:val="clear" w:color="auto" w:fill="11826C" w:themeFill="accent1" w:themeFillShade="BF"/>
      </w:tc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FarbigesRaster-Akzent2">
    <w:name w:val="Colorful Grid Accent 2"/>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CD8" w:themeFill="accent2" w:themeFillTint="33"/>
    </w:tcPr>
    <w:tblStylePr w:type="firstRow">
      <w:rPr>
        <w:b/>
        <w:bCs/>
      </w:rPr>
      <w:tblPr/>
      <w:tcPr>
        <w:shd w:val="clear" w:color="auto" w:fill="FBD9B2" w:themeFill="accent2" w:themeFillTint="66"/>
      </w:tcPr>
    </w:tblStylePr>
    <w:tblStylePr w:type="lastRow">
      <w:rPr>
        <w:b/>
        <w:bCs/>
        <w:color w:val="000000" w:themeColor="text1"/>
      </w:rPr>
      <w:tblPr/>
      <w:tcPr>
        <w:shd w:val="clear" w:color="auto" w:fill="FBD9B2" w:themeFill="accent2" w:themeFillTint="66"/>
      </w:tcPr>
    </w:tblStylePr>
    <w:tblStylePr w:type="firstCol">
      <w:rPr>
        <w:color w:val="FFFFFF" w:themeColor="background1"/>
      </w:rPr>
      <w:tblPr/>
      <w:tcPr>
        <w:shd w:val="clear" w:color="auto" w:fill="DE7B09" w:themeFill="accent2" w:themeFillShade="BF"/>
      </w:tcPr>
    </w:tblStylePr>
    <w:tblStylePr w:type="lastCol">
      <w:rPr>
        <w:color w:val="FFFFFF" w:themeColor="background1"/>
      </w:rPr>
      <w:tblPr/>
      <w:tcPr>
        <w:shd w:val="clear" w:color="auto" w:fill="DE7B09" w:themeFill="accent2" w:themeFillShade="BF"/>
      </w:tc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FarbigesRaster-Akzent3">
    <w:name w:val="Colorful Grid Accent 3"/>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E5E6" w:themeFill="accent3" w:themeFillTint="33"/>
    </w:tcPr>
    <w:tblStylePr w:type="firstRow">
      <w:rPr>
        <w:b/>
        <w:bCs/>
      </w:rPr>
      <w:tblPr/>
      <w:tcPr>
        <w:shd w:val="clear" w:color="auto" w:fill="C4CBCE" w:themeFill="accent3" w:themeFillTint="66"/>
      </w:tcPr>
    </w:tblStylePr>
    <w:tblStylePr w:type="lastRow">
      <w:rPr>
        <w:b/>
        <w:bCs/>
        <w:color w:val="000000" w:themeColor="text1"/>
      </w:rPr>
      <w:tblPr/>
      <w:tcPr>
        <w:shd w:val="clear" w:color="auto" w:fill="C4CBCE" w:themeFill="accent3" w:themeFillTint="66"/>
      </w:tcPr>
    </w:tblStylePr>
    <w:tblStylePr w:type="firstCol">
      <w:rPr>
        <w:color w:val="FFFFFF" w:themeColor="background1"/>
      </w:rPr>
      <w:tblPr/>
      <w:tcPr>
        <w:shd w:val="clear" w:color="auto" w:fill="535E62" w:themeFill="accent3" w:themeFillShade="BF"/>
      </w:tcPr>
    </w:tblStylePr>
    <w:tblStylePr w:type="lastCol">
      <w:rPr>
        <w:color w:val="FFFFFF" w:themeColor="background1"/>
      </w:rPr>
      <w:tblPr/>
      <w:tcPr>
        <w:shd w:val="clear" w:color="auto" w:fill="535E62" w:themeFill="accent3" w:themeFillShade="BF"/>
      </w:tc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FarbigesRaster-Akzent4">
    <w:name w:val="Colorful Grid Accent 4"/>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EBF8" w:themeFill="accent4" w:themeFillTint="33"/>
    </w:tcPr>
    <w:tblStylePr w:type="firstRow">
      <w:rPr>
        <w:b/>
        <w:bCs/>
      </w:rPr>
      <w:tblPr/>
      <w:tcPr>
        <w:shd w:val="clear" w:color="auto" w:fill="94D7F1" w:themeFill="accent4" w:themeFillTint="66"/>
      </w:tcPr>
    </w:tblStylePr>
    <w:tblStylePr w:type="lastRow">
      <w:rPr>
        <w:b/>
        <w:bCs/>
        <w:color w:val="000000" w:themeColor="text1"/>
      </w:rPr>
      <w:tblPr/>
      <w:tcPr>
        <w:shd w:val="clear" w:color="auto" w:fill="94D7F1" w:themeFill="accent4" w:themeFillTint="66"/>
      </w:tcPr>
    </w:tblStylePr>
    <w:tblStylePr w:type="firstCol">
      <w:rPr>
        <w:color w:val="FFFFFF" w:themeColor="background1"/>
      </w:rPr>
      <w:tblPr/>
      <w:tcPr>
        <w:shd w:val="clear" w:color="auto" w:fill="11698B" w:themeFill="accent4" w:themeFillShade="BF"/>
      </w:tcPr>
    </w:tblStylePr>
    <w:tblStylePr w:type="lastCol">
      <w:rPr>
        <w:color w:val="FFFFFF" w:themeColor="background1"/>
      </w:rPr>
      <w:tblPr/>
      <w:tcPr>
        <w:shd w:val="clear" w:color="auto" w:fill="11698B" w:themeFill="accent4" w:themeFillShade="BF"/>
      </w:tc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FarbigesRaster-Akzent5">
    <w:name w:val="Colorful Grid Accent 5"/>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DDB" w:themeFill="accent5" w:themeFillTint="33"/>
    </w:tcPr>
    <w:tblStylePr w:type="firstRow">
      <w:rPr>
        <w:b/>
        <w:bCs/>
      </w:rPr>
      <w:tblPr/>
      <w:tcPr>
        <w:shd w:val="clear" w:color="auto" w:fill="F3BCB8" w:themeFill="accent5" w:themeFillTint="66"/>
      </w:tcPr>
    </w:tblStylePr>
    <w:tblStylePr w:type="lastRow">
      <w:rPr>
        <w:b/>
        <w:bCs/>
        <w:color w:val="000000" w:themeColor="text1"/>
      </w:rPr>
      <w:tblPr/>
      <w:tcPr>
        <w:shd w:val="clear" w:color="auto" w:fill="F3BCB8" w:themeFill="accent5" w:themeFillTint="66"/>
      </w:tcPr>
    </w:tblStylePr>
    <w:tblStylePr w:type="firstCol">
      <w:rPr>
        <w:color w:val="FFFFFF" w:themeColor="background1"/>
      </w:rPr>
      <w:tblPr/>
      <w:tcPr>
        <w:shd w:val="clear" w:color="auto" w:fill="C52A1F" w:themeFill="accent5" w:themeFillShade="BF"/>
      </w:tcPr>
    </w:tblStylePr>
    <w:tblStylePr w:type="lastCol">
      <w:rPr>
        <w:color w:val="FFFFFF" w:themeColor="background1"/>
      </w:rPr>
      <w:tblPr/>
      <w:tcPr>
        <w:shd w:val="clear" w:color="auto" w:fill="C52A1F" w:themeFill="accent5" w:themeFillShade="BF"/>
      </w:tc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FarbigesRaster-Akzent6">
    <w:name w:val="Colorful Grid Accent 6"/>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F0D8" w:themeFill="accent6" w:themeFillTint="33"/>
    </w:tcPr>
    <w:tblStylePr w:type="firstRow">
      <w:rPr>
        <w:b/>
        <w:bCs/>
      </w:rPr>
      <w:tblPr/>
      <w:tcPr>
        <w:shd w:val="clear" w:color="auto" w:fill="C4E2B2" w:themeFill="accent6" w:themeFillTint="66"/>
      </w:tcPr>
    </w:tblStylePr>
    <w:tblStylePr w:type="lastRow">
      <w:rPr>
        <w:b/>
        <w:bCs/>
        <w:color w:val="000000" w:themeColor="text1"/>
      </w:rPr>
      <w:tblPr/>
      <w:tcPr>
        <w:shd w:val="clear" w:color="auto" w:fill="C4E2B2" w:themeFill="accent6" w:themeFillTint="66"/>
      </w:tcPr>
    </w:tblStylePr>
    <w:tblStylePr w:type="firstCol">
      <w:rPr>
        <w:color w:val="FFFFFF" w:themeColor="background1"/>
      </w:rPr>
      <w:tblPr/>
      <w:tcPr>
        <w:shd w:val="clear" w:color="auto" w:fill="528633" w:themeFill="accent6" w:themeFillShade="BF"/>
      </w:tcPr>
    </w:tblStylePr>
    <w:tblStylePr w:type="lastCol">
      <w:rPr>
        <w:color w:val="FFFFFF" w:themeColor="background1"/>
      </w:rPr>
      <w:tblPr/>
      <w:tcPr>
        <w:shd w:val="clear" w:color="auto" w:fill="528633" w:themeFill="accent6" w:themeFillShade="BF"/>
      </w:tc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FarbigeListe">
    <w:name w:val="Colorful List"/>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3FBF6" w:themeFill="accen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6EA" w:themeFill="accent1" w:themeFillTint="3F"/>
      </w:tcPr>
    </w:tblStylePr>
    <w:tblStylePr w:type="band1Horz">
      <w:tblPr/>
      <w:tcPr>
        <w:shd w:val="clear" w:color="auto" w:fill="C7F7EE" w:themeFill="accent1" w:themeFillTint="33"/>
      </w:tcPr>
    </w:tblStylePr>
  </w:style>
  <w:style w:type="table" w:styleId="FarbigeListe-Akzent2">
    <w:name w:val="Colorful List Accent 2"/>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EF5EC" w:themeFill="accent2"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7CF" w:themeFill="accent2" w:themeFillTint="3F"/>
      </w:tcPr>
    </w:tblStylePr>
    <w:tblStylePr w:type="band1Horz">
      <w:tblPr/>
      <w:tcPr>
        <w:shd w:val="clear" w:color="auto" w:fill="FDECD8" w:themeFill="accent2" w:themeFillTint="33"/>
      </w:tcPr>
    </w:tblStylePr>
  </w:style>
  <w:style w:type="table" w:styleId="FarbigeListe-Akzent3">
    <w:name w:val="Colorful List Accent 3"/>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0F2F3" w:themeFill="accent3" w:themeFillTint="19"/>
    </w:tcPr>
    <w:tblStylePr w:type="firstRow">
      <w:rPr>
        <w:b/>
        <w:bCs/>
        <w:color w:val="FFFFFF" w:themeColor="background1"/>
      </w:rPr>
      <w:tblPr/>
      <w:tcPr>
        <w:tcBorders>
          <w:bottom w:val="single" w:sz="12" w:space="0" w:color="FFFFFF" w:themeColor="background1"/>
        </w:tcBorders>
        <w:shd w:val="clear" w:color="auto" w:fill="127095" w:themeFill="accent4" w:themeFillShade="CC"/>
      </w:tcPr>
    </w:tblStylePr>
    <w:tblStylePr w:type="lastRow">
      <w:rPr>
        <w:b/>
        <w:bCs/>
        <w:color w:val="12709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FE1" w:themeFill="accent3" w:themeFillTint="3F"/>
      </w:tcPr>
    </w:tblStylePr>
    <w:tblStylePr w:type="band1Horz">
      <w:tblPr/>
      <w:tcPr>
        <w:shd w:val="clear" w:color="auto" w:fill="E1E5E6" w:themeFill="accent3" w:themeFillTint="33"/>
      </w:tcPr>
    </w:tblStylePr>
  </w:style>
  <w:style w:type="table" w:styleId="FarbigeListe-Akzent4">
    <w:name w:val="Colorful List Accent 4"/>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4F5FB" w:themeFill="accent4" w:themeFillTint="19"/>
    </w:tcPr>
    <w:tblStylePr w:type="firstRow">
      <w:rPr>
        <w:b/>
        <w:bCs/>
        <w:color w:val="FFFFFF" w:themeColor="background1"/>
      </w:rPr>
      <w:tblPr/>
      <w:tcPr>
        <w:tcBorders>
          <w:bottom w:val="single" w:sz="12" w:space="0" w:color="FFFFFF" w:themeColor="background1"/>
        </w:tcBorders>
        <w:shd w:val="clear" w:color="auto" w:fill="586469" w:themeFill="accent3" w:themeFillShade="CC"/>
      </w:tcPr>
    </w:tblStylePr>
    <w:tblStylePr w:type="lastRow">
      <w:rPr>
        <w:b/>
        <w:bCs/>
        <w:color w:val="58646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6F7" w:themeFill="accent4" w:themeFillTint="3F"/>
      </w:tcPr>
    </w:tblStylePr>
    <w:tblStylePr w:type="band1Horz">
      <w:tblPr/>
      <w:tcPr>
        <w:shd w:val="clear" w:color="auto" w:fill="C9EBF8" w:themeFill="accent4" w:themeFillTint="33"/>
      </w:tcPr>
    </w:tblStylePr>
  </w:style>
  <w:style w:type="table" w:styleId="FarbigeListe-Akzent5">
    <w:name w:val="Colorful List Accent 5"/>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CEEED" w:themeFill="accent5" w:themeFillTint="19"/>
    </w:tcPr>
    <w:tblStylePr w:type="firstRow">
      <w:rPr>
        <w:b/>
        <w:bCs/>
        <w:color w:val="FFFFFF" w:themeColor="background1"/>
      </w:rPr>
      <w:tblPr/>
      <w:tcPr>
        <w:tcBorders>
          <w:bottom w:val="single" w:sz="12" w:space="0" w:color="FFFFFF" w:themeColor="background1"/>
        </w:tcBorders>
        <w:shd w:val="clear" w:color="auto" w:fill="588E36" w:themeFill="accent6" w:themeFillShade="CC"/>
      </w:tcPr>
    </w:tblStylePr>
    <w:tblStylePr w:type="lastRow">
      <w:rPr>
        <w:b/>
        <w:bCs/>
        <w:color w:val="588E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5D3" w:themeFill="accent5" w:themeFillTint="3F"/>
      </w:tcPr>
    </w:tblStylePr>
    <w:tblStylePr w:type="band1Horz">
      <w:tblPr/>
      <w:tcPr>
        <w:shd w:val="clear" w:color="auto" w:fill="F9DDDB" w:themeFill="accent5" w:themeFillTint="33"/>
      </w:tcPr>
    </w:tblStylePr>
  </w:style>
  <w:style w:type="table" w:styleId="FarbigeListe-Akzent6">
    <w:name w:val="Colorful List Accent 6"/>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0F8EC" w:themeFill="accent6" w:themeFillTint="19"/>
    </w:tcPr>
    <w:tblStylePr w:type="firstRow">
      <w:rPr>
        <w:b/>
        <w:bCs/>
        <w:color w:val="FFFFFF" w:themeColor="background1"/>
      </w:rPr>
      <w:tblPr/>
      <w:tcPr>
        <w:tcBorders>
          <w:bottom w:val="single" w:sz="12" w:space="0" w:color="FFFFFF" w:themeColor="background1"/>
        </w:tcBorders>
        <w:shd w:val="clear" w:color="auto" w:fill="D22D21" w:themeFill="accent5" w:themeFillShade="CC"/>
      </w:tcPr>
    </w:tblStylePr>
    <w:tblStylePr w:type="lastRow">
      <w:rPr>
        <w:b/>
        <w:bCs/>
        <w:color w:val="D22D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DCF" w:themeFill="accent6" w:themeFillTint="3F"/>
      </w:tcPr>
    </w:tblStylePr>
    <w:tblStylePr w:type="band1Horz">
      <w:tblPr/>
      <w:tcPr>
        <w:shd w:val="clear" w:color="auto" w:fill="E1F0D8" w:themeFill="accent6" w:themeFillTint="33"/>
      </w:tcPr>
    </w:tblStylePr>
  </w:style>
  <w:style w:type="table" w:styleId="FarbigeSchattierung">
    <w:name w:val="Colorful Shading"/>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17AE92" w:themeColor="accent1"/>
        <w:bottom w:val="single" w:sz="4" w:space="0" w:color="17AE92" w:themeColor="accent1"/>
        <w:right w:val="single" w:sz="4" w:space="0" w:color="17AE92" w:themeColor="accent1"/>
        <w:insideH w:val="single" w:sz="4" w:space="0" w:color="FFFFFF" w:themeColor="background1"/>
        <w:insideV w:val="single" w:sz="4" w:space="0" w:color="FFFFFF" w:themeColor="background1"/>
      </w:tblBorders>
    </w:tblPr>
    <w:tcPr>
      <w:shd w:val="clear" w:color="auto" w:fill="E3FBF6" w:themeFill="accen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857" w:themeFill="accent1" w:themeFillShade="99"/>
      </w:tcPr>
    </w:tblStylePr>
    <w:tblStylePr w:type="firstCol">
      <w:rPr>
        <w:color w:val="FFFFFF" w:themeColor="background1"/>
      </w:rPr>
      <w:tblPr/>
      <w:tcPr>
        <w:tcBorders>
          <w:top w:val="nil"/>
          <w:left w:val="nil"/>
          <w:bottom w:val="nil"/>
          <w:right w:val="nil"/>
          <w:insideH w:val="single" w:sz="4" w:space="0" w:color="0D6857" w:themeColor="accent1" w:themeShade="99"/>
          <w:insideV w:val="nil"/>
        </w:tcBorders>
        <w:shd w:val="clear" w:color="auto" w:fill="0D68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D6857" w:themeFill="accent1" w:themeFillShade="99"/>
      </w:tcPr>
    </w:tblStylePr>
    <w:tblStylePr w:type="band1Vert">
      <w:tblPr/>
      <w:tcPr>
        <w:shd w:val="clear" w:color="auto" w:fill="90F0DE" w:themeFill="accent1" w:themeFillTint="66"/>
      </w:tcPr>
    </w:tblStylePr>
    <w:tblStylePr w:type="band1Horz">
      <w:tblPr/>
      <w:tcPr>
        <w:shd w:val="clear" w:color="auto" w:fill="75ECD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F7A23F" w:themeColor="accent2"/>
        <w:bottom w:val="single" w:sz="4" w:space="0" w:color="F7A23F" w:themeColor="accent2"/>
        <w:right w:val="single" w:sz="4" w:space="0" w:color="F7A23F" w:themeColor="accent2"/>
        <w:insideH w:val="single" w:sz="4" w:space="0" w:color="FFFFFF" w:themeColor="background1"/>
        <w:insideV w:val="single" w:sz="4" w:space="0" w:color="FFFFFF" w:themeColor="background1"/>
      </w:tblBorders>
    </w:tblPr>
    <w:tcPr>
      <w:shd w:val="clear" w:color="auto" w:fill="FEF5EC" w:themeFill="accent2"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26307" w:themeFill="accent2" w:themeFillShade="99"/>
      </w:tcPr>
    </w:tblStylePr>
    <w:tblStylePr w:type="firstCol">
      <w:rPr>
        <w:color w:val="FFFFFF" w:themeColor="background1"/>
      </w:rPr>
      <w:tblPr/>
      <w:tcPr>
        <w:tcBorders>
          <w:top w:val="nil"/>
          <w:left w:val="nil"/>
          <w:bottom w:val="nil"/>
          <w:right w:val="nil"/>
          <w:insideH w:val="single" w:sz="4" w:space="0" w:color="B26307" w:themeColor="accent2" w:themeShade="99"/>
          <w:insideV w:val="nil"/>
        </w:tcBorders>
        <w:shd w:val="clear" w:color="auto" w:fill="B263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26307" w:themeFill="accent2" w:themeFillShade="99"/>
      </w:tcPr>
    </w:tblStylePr>
    <w:tblStylePr w:type="band1Vert">
      <w:tblPr/>
      <w:tcPr>
        <w:shd w:val="clear" w:color="auto" w:fill="FBD9B2" w:themeFill="accent2" w:themeFillTint="66"/>
      </w:tcPr>
    </w:tblStylePr>
    <w:tblStylePr w:type="band1Horz">
      <w:tblPr/>
      <w:tcPr>
        <w:shd w:val="clear" w:color="auto" w:fill="FBD09F"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178DBB" w:themeColor="accent4"/>
        <w:left w:val="single" w:sz="4" w:space="0" w:color="6F7E84" w:themeColor="accent3"/>
        <w:bottom w:val="single" w:sz="4" w:space="0" w:color="6F7E84" w:themeColor="accent3"/>
        <w:right w:val="single" w:sz="4" w:space="0" w:color="6F7E84" w:themeColor="accent3"/>
        <w:insideH w:val="single" w:sz="4" w:space="0" w:color="FFFFFF" w:themeColor="background1"/>
        <w:insideV w:val="single" w:sz="4" w:space="0" w:color="FFFFFF" w:themeColor="background1"/>
      </w:tblBorders>
    </w:tblPr>
    <w:tcPr>
      <w:shd w:val="clear" w:color="auto" w:fill="F0F2F3" w:themeFill="accent3" w:themeFillTint="19"/>
    </w:tcPr>
    <w:tblStylePr w:type="firstRow">
      <w:rPr>
        <w:b/>
        <w:bCs/>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B4F" w:themeFill="accent3" w:themeFillShade="99"/>
      </w:tcPr>
    </w:tblStylePr>
    <w:tblStylePr w:type="firstCol">
      <w:rPr>
        <w:color w:val="FFFFFF" w:themeColor="background1"/>
      </w:rPr>
      <w:tblPr/>
      <w:tcPr>
        <w:tcBorders>
          <w:top w:val="nil"/>
          <w:left w:val="nil"/>
          <w:bottom w:val="nil"/>
          <w:right w:val="nil"/>
          <w:insideH w:val="single" w:sz="4" w:space="0" w:color="424B4F" w:themeColor="accent3" w:themeShade="99"/>
          <w:insideV w:val="nil"/>
        </w:tcBorders>
        <w:shd w:val="clear" w:color="auto" w:fill="424B4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24B4F" w:themeFill="accent3" w:themeFillShade="99"/>
      </w:tcPr>
    </w:tblStylePr>
    <w:tblStylePr w:type="band1Vert">
      <w:tblPr/>
      <w:tcPr>
        <w:shd w:val="clear" w:color="auto" w:fill="C4CBCE" w:themeFill="accent3" w:themeFillTint="66"/>
      </w:tcPr>
    </w:tblStylePr>
    <w:tblStylePr w:type="band1Horz">
      <w:tblPr/>
      <w:tcPr>
        <w:shd w:val="clear" w:color="auto" w:fill="B6BEC2" w:themeFill="accent3" w:themeFillTint="7F"/>
      </w:tcPr>
    </w:tblStylePr>
  </w:style>
  <w:style w:type="table" w:styleId="FarbigeSchattierung-Akzent4">
    <w:name w:val="Colorful Shading Accent 4"/>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6F7E84" w:themeColor="accent3"/>
        <w:left w:val="single" w:sz="4" w:space="0" w:color="178DBB" w:themeColor="accent4"/>
        <w:bottom w:val="single" w:sz="4" w:space="0" w:color="178DBB" w:themeColor="accent4"/>
        <w:right w:val="single" w:sz="4" w:space="0" w:color="178DBB" w:themeColor="accent4"/>
        <w:insideH w:val="single" w:sz="4" w:space="0" w:color="FFFFFF" w:themeColor="background1"/>
        <w:insideV w:val="single" w:sz="4" w:space="0" w:color="FFFFFF" w:themeColor="background1"/>
      </w:tblBorders>
    </w:tblPr>
    <w:tcPr>
      <w:shd w:val="clear" w:color="auto" w:fill="E4F5FB" w:themeFill="accent4" w:themeFillTint="19"/>
    </w:tcPr>
    <w:tblStylePr w:type="firstRow">
      <w:rPr>
        <w:b/>
        <w:bCs/>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5470" w:themeFill="accent4" w:themeFillShade="99"/>
      </w:tcPr>
    </w:tblStylePr>
    <w:tblStylePr w:type="firstCol">
      <w:rPr>
        <w:color w:val="FFFFFF" w:themeColor="background1"/>
      </w:rPr>
      <w:tblPr/>
      <w:tcPr>
        <w:tcBorders>
          <w:top w:val="nil"/>
          <w:left w:val="nil"/>
          <w:bottom w:val="nil"/>
          <w:right w:val="nil"/>
          <w:insideH w:val="single" w:sz="4" w:space="0" w:color="0E5470" w:themeColor="accent4" w:themeShade="99"/>
          <w:insideV w:val="nil"/>
        </w:tcBorders>
        <w:shd w:val="clear" w:color="auto" w:fill="0E547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E5470" w:themeFill="accent4" w:themeFillShade="99"/>
      </w:tcPr>
    </w:tblStylePr>
    <w:tblStylePr w:type="band1Vert">
      <w:tblPr/>
      <w:tcPr>
        <w:shd w:val="clear" w:color="auto" w:fill="94D7F1" w:themeFill="accent4" w:themeFillTint="66"/>
      </w:tcPr>
    </w:tblStylePr>
    <w:tblStylePr w:type="band1Horz">
      <w:tblPr/>
      <w:tcPr>
        <w:shd w:val="clear" w:color="auto" w:fill="79CDEE"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6FB344" w:themeColor="accent6"/>
        <w:left w:val="single" w:sz="4" w:space="0" w:color="E3584E" w:themeColor="accent5"/>
        <w:bottom w:val="single" w:sz="4" w:space="0" w:color="E3584E" w:themeColor="accent5"/>
        <w:right w:val="single" w:sz="4" w:space="0" w:color="E3584E" w:themeColor="accent5"/>
        <w:insideH w:val="single" w:sz="4" w:space="0" w:color="FFFFFF" w:themeColor="background1"/>
        <w:insideV w:val="single" w:sz="4" w:space="0" w:color="FFFFFF" w:themeColor="background1"/>
      </w:tblBorders>
    </w:tblPr>
    <w:tcPr>
      <w:shd w:val="clear" w:color="auto" w:fill="FCEEED" w:themeFill="accent5" w:themeFillTint="19"/>
    </w:tcPr>
    <w:tblStylePr w:type="firstRow">
      <w:rPr>
        <w:b/>
        <w:bCs/>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E2119" w:themeFill="accent5" w:themeFillShade="99"/>
      </w:tcPr>
    </w:tblStylePr>
    <w:tblStylePr w:type="firstCol">
      <w:rPr>
        <w:color w:val="FFFFFF" w:themeColor="background1"/>
      </w:rPr>
      <w:tblPr/>
      <w:tcPr>
        <w:tcBorders>
          <w:top w:val="nil"/>
          <w:left w:val="nil"/>
          <w:bottom w:val="nil"/>
          <w:right w:val="nil"/>
          <w:insideH w:val="single" w:sz="4" w:space="0" w:color="9E2119" w:themeColor="accent5" w:themeShade="99"/>
          <w:insideV w:val="nil"/>
        </w:tcBorders>
        <w:shd w:val="clear" w:color="auto" w:fill="9E21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E2119" w:themeFill="accent5" w:themeFillShade="99"/>
      </w:tcPr>
    </w:tblStylePr>
    <w:tblStylePr w:type="band1Vert">
      <w:tblPr/>
      <w:tcPr>
        <w:shd w:val="clear" w:color="auto" w:fill="F3BCB8" w:themeFill="accent5" w:themeFillTint="66"/>
      </w:tcPr>
    </w:tblStylePr>
    <w:tblStylePr w:type="band1Horz">
      <w:tblPr/>
      <w:tcPr>
        <w:shd w:val="clear" w:color="auto" w:fill="F1ABA6"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E3584E" w:themeColor="accent5"/>
        <w:left w:val="single" w:sz="4" w:space="0" w:color="6FB344" w:themeColor="accent6"/>
        <w:bottom w:val="single" w:sz="4" w:space="0" w:color="6FB344" w:themeColor="accent6"/>
        <w:right w:val="single" w:sz="4" w:space="0" w:color="6FB344" w:themeColor="accent6"/>
        <w:insideH w:val="single" w:sz="4" w:space="0" w:color="FFFFFF" w:themeColor="background1"/>
        <w:insideV w:val="single" w:sz="4" w:space="0" w:color="FFFFFF" w:themeColor="background1"/>
      </w:tblBorders>
    </w:tblPr>
    <w:tcPr>
      <w:shd w:val="clear" w:color="auto" w:fill="F0F8EC" w:themeFill="accent6" w:themeFillTint="19"/>
    </w:tcPr>
    <w:tblStylePr w:type="firstRow">
      <w:rPr>
        <w:b/>
        <w:bCs/>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B28" w:themeFill="accent6" w:themeFillShade="99"/>
      </w:tcPr>
    </w:tblStylePr>
    <w:tblStylePr w:type="firstCol">
      <w:rPr>
        <w:color w:val="FFFFFF" w:themeColor="background1"/>
      </w:rPr>
      <w:tblPr/>
      <w:tcPr>
        <w:tcBorders>
          <w:top w:val="nil"/>
          <w:left w:val="nil"/>
          <w:bottom w:val="nil"/>
          <w:right w:val="nil"/>
          <w:insideH w:val="single" w:sz="4" w:space="0" w:color="426B28" w:themeColor="accent6" w:themeShade="99"/>
          <w:insideV w:val="nil"/>
        </w:tcBorders>
        <w:shd w:val="clear" w:color="auto" w:fill="426B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6B28" w:themeFill="accent6" w:themeFillShade="99"/>
      </w:tcPr>
    </w:tblStylePr>
    <w:tblStylePr w:type="band1Vert">
      <w:tblPr/>
      <w:tcPr>
        <w:shd w:val="clear" w:color="auto" w:fill="C4E2B2" w:themeFill="accent6" w:themeFillTint="66"/>
      </w:tcPr>
    </w:tblStylePr>
    <w:tblStylePr w:type="band1Horz">
      <w:tblPr/>
      <w:tcPr>
        <w:shd w:val="clear" w:color="auto" w:fill="B6DBA0" w:themeFill="accent6" w:themeFillTint="7F"/>
      </w:tcPr>
    </w:tblStylePr>
    <w:tblStylePr w:type="neCell">
      <w:rPr>
        <w:color w:val="000000" w:themeColor="text1"/>
      </w:rPr>
    </w:tblStylePr>
    <w:tblStylePr w:type="nwCell">
      <w:rPr>
        <w:color w:val="000000" w:themeColor="text1"/>
      </w:rPr>
    </w:tblStylePr>
  </w:style>
  <w:style w:type="character" w:styleId="Kommentarzeichen">
    <w:name w:val="annotation reference"/>
    <w:basedOn w:val="Absatz-Standardschriftart"/>
    <w:uiPriority w:val="99"/>
    <w:semiHidden/>
    <w:unhideWhenUsed/>
    <w:rsid w:val="002C2563"/>
    <w:rPr>
      <w:sz w:val="22"/>
      <w:szCs w:val="16"/>
    </w:rPr>
  </w:style>
  <w:style w:type="paragraph" w:styleId="Kommentartext">
    <w:name w:val="annotation text"/>
    <w:basedOn w:val="Standard"/>
    <w:link w:val="KommentartextZchn"/>
    <w:uiPriority w:val="99"/>
    <w:semiHidden/>
    <w:unhideWhenUsed/>
    <w:rsid w:val="002C2563"/>
    <w:pPr>
      <w:spacing w:line="240" w:lineRule="auto"/>
    </w:pPr>
    <w:rPr>
      <w:szCs w:val="20"/>
    </w:rPr>
  </w:style>
  <w:style w:type="character" w:customStyle="1" w:styleId="KommentartextZchn">
    <w:name w:val="Kommentartext Zchn"/>
    <w:basedOn w:val="Absatz-Standardschriftart"/>
    <w:link w:val="Kommentartext"/>
    <w:uiPriority w:val="99"/>
    <w:semiHidden/>
    <w:rsid w:val="002C2563"/>
    <w:rPr>
      <w:szCs w:val="20"/>
    </w:rPr>
  </w:style>
  <w:style w:type="paragraph" w:styleId="Kommentarthema">
    <w:name w:val="annotation subject"/>
    <w:basedOn w:val="Kommentartext"/>
    <w:next w:val="Kommentartext"/>
    <w:link w:val="KommentarthemaZchn"/>
    <w:uiPriority w:val="99"/>
    <w:semiHidden/>
    <w:unhideWhenUsed/>
    <w:rsid w:val="002C2563"/>
    <w:rPr>
      <w:b/>
      <w:bCs/>
    </w:rPr>
  </w:style>
  <w:style w:type="character" w:customStyle="1" w:styleId="KommentarthemaZchn">
    <w:name w:val="Kommentarthema Zchn"/>
    <w:basedOn w:val="KommentartextZchn"/>
    <w:link w:val="Kommentarthema"/>
    <w:uiPriority w:val="99"/>
    <w:semiHidden/>
    <w:rsid w:val="002C2563"/>
    <w:rPr>
      <w:b/>
      <w:bCs/>
      <w:szCs w:val="20"/>
    </w:rPr>
  </w:style>
  <w:style w:type="table" w:styleId="DunkleListe">
    <w:name w:val="Dark List"/>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17AE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6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82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826C" w:themeFill="accent1" w:themeFillShade="BF"/>
      </w:tcPr>
    </w:tblStylePr>
    <w:tblStylePr w:type="band1Vert">
      <w:tblPr/>
      <w:tcPr>
        <w:tcBorders>
          <w:top w:val="nil"/>
          <w:left w:val="nil"/>
          <w:bottom w:val="nil"/>
          <w:right w:val="nil"/>
          <w:insideH w:val="nil"/>
          <w:insideV w:val="nil"/>
        </w:tcBorders>
        <w:shd w:val="clear" w:color="auto" w:fill="11826C" w:themeFill="accent1" w:themeFillShade="BF"/>
      </w:tcPr>
    </w:tblStylePr>
    <w:tblStylePr w:type="band1Horz">
      <w:tblPr/>
      <w:tcPr>
        <w:tcBorders>
          <w:top w:val="nil"/>
          <w:left w:val="nil"/>
          <w:bottom w:val="nil"/>
          <w:right w:val="nil"/>
          <w:insideH w:val="nil"/>
          <w:insideV w:val="nil"/>
        </w:tcBorders>
        <w:shd w:val="clear" w:color="auto" w:fill="11826C" w:themeFill="accent1" w:themeFillShade="BF"/>
      </w:tcPr>
    </w:tblStylePr>
  </w:style>
  <w:style w:type="table" w:styleId="DunkleListe-Akzent2">
    <w:name w:val="Dark List Accent 2"/>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F7A23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52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E7B0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E7B09" w:themeFill="accent2" w:themeFillShade="BF"/>
      </w:tcPr>
    </w:tblStylePr>
    <w:tblStylePr w:type="band1Vert">
      <w:tblPr/>
      <w:tcPr>
        <w:tcBorders>
          <w:top w:val="nil"/>
          <w:left w:val="nil"/>
          <w:bottom w:val="nil"/>
          <w:right w:val="nil"/>
          <w:insideH w:val="nil"/>
          <w:insideV w:val="nil"/>
        </w:tcBorders>
        <w:shd w:val="clear" w:color="auto" w:fill="DE7B09" w:themeFill="accent2" w:themeFillShade="BF"/>
      </w:tcPr>
    </w:tblStylePr>
    <w:tblStylePr w:type="band1Horz">
      <w:tblPr/>
      <w:tcPr>
        <w:tcBorders>
          <w:top w:val="nil"/>
          <w:left w:val="nil"/>
          <w:bottom w:val="nil"/>
          <w:right w:val="nil"/>
          <w:insideH w:val="nil"/>
          <w:insideV w:val="nil"/>
        </w:tcBorders>
        <w:shd w:val="clear" w:color="auto" w:fill="DE7B09" w:themeFill="accent2" w:themeFillShade="BF"/>
      </w:tcPr>
    </w:tblStylePr>
  </w:style>
  <w:style w:type="table" w:styleId="DunkleListe-Akzent3">
    <w:name w:val="Dark List Accent 3"/>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6F7E8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3E4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35E6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35E62" w:themeFill="accent3" w:themeFillShade="BF"/>
      </w:tcPr>
    </w:tblStylePr>
    <w:tblStylePr w:type="band1Vert">
      <w:tblPr/>
      <w:tcPr>
        <w:tcBorders>
          <w:top w:val="nil"/>
          <w:left w:val="nil"/>
          <w:bottom w:val="nil"/>
          <w:right w:val="nil"/>
          <w:insideH w:val="nil"/>
          <w:insideV w:val="nil"/>
        </w:tcBorders>
        <w:shd w:val="clear" w:color="auto" w:fill="535E62" w:themeFill="accent3" w:themeFillShade="BF"/>
      </w:tcPr>
    </w:tblStylePr>
    <w:tblStylePr w:type="band1Horz">
      <w:tblPr/>
      <w:tcPr>
        <w:tcBorders>
          <w:top w:val="nil"/>
          <w:left w:val="nil"/>
          <w:bottom w:val="nil"/>
          <w:right w:val="nil"/>
          <w:insideH w:val="nil"/>
          <w:insideV w:val="nil"/>
        </w:tcBorders>
        <w:shd w:val="clear" w:color="auto" w:fill="535E62" w:themeFill="accent3" w:themeFillShade="BF"/>
      </w:tcPr>
    </w:tblStylePr>
  </w:style>
  <w:style w:type="table" w:styleId="DunkleListe-Akzent4">
    <w:name w:val="Dark List Accent 4"/>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178DB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45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69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698B" w:themeFill="accent4" w:themeFillShade="BF"/>
      </w:tcPr>
    </w:tblStylePr>
    <w:tblStylePr w:type="band1Vert">
      <w:tblPr/>
      <w:tcPr>
        <w:tcBorders>
          <w:top w:val="nil"/>
          <w:left w:val="nil"/>
          <w:bottom w:val="nil"/>
          <w:right w:val="nil"/>
          <w:insideH w:val="nil"/>
          <w:insideV w:val="nil"/>
        </w:tcBorders>
        <w:shd w:val="clear" w:color="auto" w:fill="11698B" w:themeFill="accent4" w:themeFillShade="BF"/>
      </w:tcPr>
    </w:tblStylePr>
    <w:tblStylePr w:type="band1Horz">
      <w:tblPr/>
      <w:tcPr>
        <w:tcBorders>
          <w:top w:val="nil"/>
          <w:left w:val="nil"/>
          <w:bottom w:val="nil"/>
          <w:right w:val="nil"/>
          <w:insideH w:val="nil"/>
          <w:insideV w:val="nil"/>
        </w:tcBorders>
        <w:shd w:val="clear" w:color="auto" w:fill="11698B" w:themeFill="accent4" w:themeFillShade="BF"/>
      </w:tcPr>
    </w:tblStylePr>
  </w:style>
  <w:style w:type="table" w:styleId="DunkleListe-Akzent5">
    <w:name w:val="Dark List Accent 5"/>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E358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1C1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52A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52A1F" w:themeFill="accent5" w:themeFillShade="BF"/>
      </w:tcPr>
    </w:tblStylePr>
    <w:tblStylePr w:type="band1Vert">
      <w:tblPr/>
      <w:tcPr>
        <w:tcBorders>
          <w:top w:val="nil"/>
          <w:left w:val="nil"/>
          <w:bottom w:val="nil"/>
          <w:right w:val="nil"/>
          <w:insideH w:val="nil"/>
          <w:insideV w:val="nil"/>
        </w:tcBorders>
        <w:shd w:val="clear" w:color="auto" w:fill="C52A1F" w:themeFill="accent5" w:themeFillShade="BF"/>
      </w:tcPr>
    </w:tblStylePr>
    <w:tblStylePr w:type="band1Horz">
      <w:tblPr/>
      <w:tcPr>
        <w:tcBorders>
          <w:top w:val="nil"/>
          <w:left w:val="nil"/>
          <w:bottom w:val="nil"/>
          <w:right w:val="nil"/>
          <w:insideH w:val="nil"/>
          <w:insideV w:val="nil"/>
        </w:tcBorders>
        <w:shd w:val="clear" w:color="auto" w:fill="C52A1F" w:themeFill="accent5" w:themeFillShade="BF"/>
      </w:tcPr>
    </w:tblStylePr>
  </w:style>
  <w:style w:type="table" w:styleId="DunkleListe-Akzent6">
    <w:name w:val="Dark List Accent 6"/>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6FB3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9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2863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28633" w:themeFill="accent6" w:themeFillShade="BF"/>
      </w:tcPr>
    </w:tblStylePr>
    <w:tblStylePr w:type="band1Vert">
      <w:tblPr/>
      <w:tcPr>
        <w:tcBorders>
          <w:top w:val="nil"/>
          <w:left w:val="nil"/>
          <w:bottom w:val="nil"/>
          <w:right w:val="nil"/>
          <w:insideH w:val="nil"/>
          <w:insideV w:val="nil"/>
        </w:tcBorders>
        <w:shd w:val="clear" w:color="auto" w:fill="528633" w:themeFill="accent6" w:themeFillShade="BF"/>
      </w:tcPr>
    </w:tblStylePr>
    <w:tblStylePr w:type="band1Horz">
      <w:tblPr/>
      <w:tcPr>
        <w:tcBorders>
          <w:top w:val="nil"/>
          <w:left w:val="nil"/>
          <w:bottom w:val="nil"/>
          <w:right w:val="nil"/>
          <w:insideH w:val="nil"/>
          <w:insideV w:val="nil"/>
        </w:tcBorders>
        <w:shd w:val="clear" w:color="auto" w:fill="528633" w:themeFill="accent6" w:themeFillShade="BF"/>
      </w:tcPr>
    </w:tblStylePr>
  </w:style>
  <w:style w:type="paragraph" w:styleId="Dokumentstruktur">
    <w:name w:val="Document Map"/>
    <w:basedOn w:val="Standard"/>
    <w:link w:val="DokumentstrukturZchn"/>
    <w:uiPriority w:val="99"/>
    <w:semiHidden/>
    <w:unhideWhenUsed/>
    <w:rsid w:val="002C2563"/>
    <w:pPr>
      <w:spacing w:after="0" w:line="240" w:lineRule="auto"/>
    </w:pPr>
    <w:rPr>
      <w:rFonts w:ascii="Segoe UI" w:hAnsi="Segoe UI" w:cs="Segoe UI"/>
      <w:szCs w:val="16"/>
    </w:rPr>
  </w:style>
  <w:style w:type="character" w:customStyle="1" w:styleId="DokumentstrukturZchn">
    <w:name w:val="Dokumentstruktur Zchn"/>
    <w:basedOn w:val="Absatz-Standardschriftart"/>
    <w:link w:val="Dokumentstruktur"/>
    <w:uiPriority w:val="99"/>
    <w:semiHidden/>
    <w:rsid w:val="002C2563"/>
    <w:rPr>
      <w:rFonts w:ascii="Segoe UI" w:hAnsi="Segoe UI" w:cs="Segoe UI"/>
      <w:szCs w:val="16"/>
    </w:rPr>
  </w:style>
  <w:style w:type="paragraph" w:styleId="E-Mail-Signatur">
    <w:name w:val="E-mail Signature"/>
    <w:basedOn w:val="Standard"/>
    <w:link w:val="E-Mail-SignaturZchn"/>
    <w:uiPriority w:val="99"/>
    <w:semiHidden/>
    <w:unhideWhenUsed/>
    <w:rsid w:val="002C2563"/>
    <w:pPr>
      <w:spacing w:after="0" w:line="240" w:lineRule="auto"/>
    </w:pPr>
  </w:style>
  <w:style w:type="character" w:customStyle="1" w:styleId="E-Mail-SignaturZchn">
    <w:name w:val="E-Mail-Signatur Zchn"/>
    <w:basedOn w:val="Absatz-Standardschriftart"/>
    <w:link w:val="E-Mail-Signatur"/>
    <w:uiPriority w:val="99"/>
    <w:semiHidden/>
    <w:rsid w:val="002C2563"/>
  </w:style>
  <w:style w:type="character" w:styleId="Hervorhebung">
    <w:name w:val="Emphasis"/>
    <w:basedOn w:val="Absatz-Standardschriftart"/>
    <w:uiPriority w:val="20"/>
    <w:semiHidden/>
    <w:unhideWhenUsed/>
    <w:qFormat/>
    <w:rsid w:val="002C2563"/>
    <w:rPr>
      <w:i/>
      <w:iCs/>
    </w:rPr>
  </w:style>
  <w:style w:type="character" w:styleId="Endnotenzeichen">
    <w:name w:val="endnote reference"/>
    <w:basedOn w:val="Absatz-Standardschriftart"/>
    <w:uiPriority w:val="99"/>
    <w:semiHidden/>
    <w:unhideWhenUsed/>
    <w:rsid w:val="002C2563"/>
    <w:rPr>
      <w:vertAlign w:val="superscript"/>
    </w:rPr>
  </w:style>
  <w:style w:type="paragraph" w:styleId="Endnotentext">
    <w:name w:val="endnote text"/>
    <w:basedOn w:val="Standard"/>
    <w:link w:val="EndnotentextZchn"/>
    <w:uiPriority w:val="99"/>
    <w:semiHidden/>
    <w:unhideWhenUsed/>
    <w:rsid w:val="002C2563"/>
    <w:pPr>
      <w:spacing w:after="0" w:line="240" w:lineRule="auto"/>
    </w:pPr>
    <w:rPr>
      <w:szCs w:val="20"/>
    </w:rPr>
  </w:style>
  <w:style w:type="character" w:customStyle="1" w:styleId="EndnotentextZchn">
    <w:name w:val="Endnotentext Zchn"/>
    <w:basedOn w:val="Absatz-Standardschriftart"/>
    <w:link w:val="Endnotentext"/>
    <w:uiPriority w:val="99"/>
    <w:semiHidden/>
    <w:rsid w:val="002C2563"/>
    <w:rPr>
      <w:szCs w:val="20"/>
    </w:rPr>
  </w:style>
  <w:style w:type="paragraph" w:styleId="Umschlagadresse">
    <w:name w:val="envelope address"/>
    <w:basedOn w:val="Standard"/>
    <w:uiPriority w:val="99"/>
    <w:semiHidden/>
    <w:unhideWhenUsed/>
    <w:rsid w:val="002C256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Umschlagabsenderadresse">
    <w:name w:val="envelope return"/>
    <w:basedOn w:val="Standard"/>
    <w:uiPriority w:val="99"/>
    <w:semiHidden/>
    <w:unhideWhenUsed/>
    <w:rsid w:val="002C2563"/>
    <w:pPr>
      <w:spacing w:after="0" w:line="240" w:lineRule="auto"/>
    </w:pPr>
    <w:rPr>
      <w:rFonts w:asciiTheme="majorHAnsi" w:eastAsiaTheme="majorEastAsia" w:hAnsiTheme="majorHAnsi" w:cstheme="majorBidi"/>
      <w:szCs w:val="20"/>
    </w:rPr>
  </w:style>
  <w:style w:type="character" w:styleId="BesuchterLink">
    <w:name w:val="FollowedHyperlink"/>
    <w:basedOn w:val="Absatz-Standardschriftart"/>
    <w:uiPriority w:val="99"/>
    <w:semiHidden/>
    <w:unhideWhenUsed/>
    <w:rsid w:val="002C2563"/>
    <w:rPr>
      <w:color w:val="885BA2" w:themeColor="followedHyperlink"/>
      <w:u w:val="single"/>
    </w:rPr>
  </w:style>
  <w:style w:type="character" w:styleId="Funotenzeichen">
    <w:name w:val="footnote reference"/>
    <w:basedOn w:val="Absatz-Standardschriftart"/>
    <w:uiPriority w:val="99"/>
    <w:semiHidden/>
    <w:unhideWhenUsed/>
    <w:rsid w:val="002C2563"/>
    <w:rPr>
      <w:vertAlign w:val="superscript"/>
    </w:rPr>
  </w:style>
  <w:style w:type="paragraph" w:styleId="Funotentext">
    <w:name w:val="footnote text"/>
    <w:basedOn w:val="Standard"/>
    <w:link w:val="FunotentextZchn"/>
    <w:uiPriority w:val="99"/>
    <w:semiHidden/>
    <w:unhideWhenUsed/>
    <w:rsid w:val="002C2563"/>
    <w:pPr>
      <w:spacing w:after="0" w:line="240" w:lineRule="auto"/>
    </w:pPr>
    <w:rPr>
      <w:szCs w:val="20"/>
    </w:rPr>
  </w:style>
  <w:style w:type="character" w:customStyle="1" w:styleId="FunotentextZchn">
    <w:name w:val="Fußnotentext Zchn"/>
    <w:basedOn w:val="Absatz-Standardschriftart"/>
    <w:link w:val="Funotentext"/>
    <w:uiPriority w:val="99"/>
    <w:semiHidden/>
    <w:rsid w:val="002C2563"/>
    <w:rPr>
      <w:szCs w:val="20"/>
    </w:rPr>
  </w:style>
  <w:style w:type="table" w:styleId="Gitternetztabelle1hell">
    <w:name w:val="Grid Table 1 Light"/>
    <w:basedOn w:val="NormaleTabelle"/>
    <w:uiPriority w:val="46"/>
    <w:rsid w:val="002C25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2C2563"/>
    <w:pPr>
      <w:spacing w:after="0" w:line="240" w:lineRule="auto"/>
    </w:pPr>
    <w:tblPr>
      <w:tblStyleRowBandSize w:val="1"/>
      <w:tblStyleColBandSize w:val="1"/>
      <w:tblBorders>
        <w:top w:val="single" w:sz="4" w:space="0" w:color="90F0DE" w:themeColor="accent1" w:themeTint="66"/>
        <w:left w:val="single" w:sz="4" w:space="0" w:color="90F0DE" w:themeColor="accent1" w:themeTint="66"/>
        <w:bottom w:val="single" w:sz="4" w:space="0" w:color="90F0DE" w:themeColor="accent1" w:themeTint="66"/>
        <w:right w:val="single" w:sz="4" w:space="0" w:color="90F0DE" w:themeColor="accent1" w:themeTint="66"/>
        <w:insideH w:val="single" w:sz="4" w:space="0" w:color="90F0DE" w:themeColor="accent1" w:themeTint="66"/>
        <w:insideV w:val="single" w:sz="4" w:space="0" w:color="90F0DE" w:themeColor="accent1" w:themeTint="66"/>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2" w:space="0" w:color="58E9CD"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2C2563"/>
    <w:pPr>
      <w:spacing w:after="0" w:line="240" w:lineRule="auto"/>
    </w:pPr>
    <w:tblPr>
      <w:tblStyleRowBandSize w:val="1"/>
      <w:tblStyleColBandSize w:val="1"/>
      <w:tblBorders>
        <w:top w:val="single" w:sz="4" w:space="0" w:color="FBD9B2" w:themeColor="accent2" w:themeTint="66"/>
        <w:left w:val="single" w:sz="4" w:space="0" w:color="FBD9B2" w:themeColor="accent2" w:themeTint="66"/>
        <w:bottom w:val="single" w:sz="4" w:space="0" w:color="FBD9B2" w:themeColor="accent2" w:themeTint="66"/>
        <w:right w:val="single" w:sz="4" w:space="0" w:color="FBD9B2" w:themeColor="accent2" w:themeTint="66"/>
        <w:insideH w:val="single" w:sz="4" w:space="0" w:color="FBD9B2" w:themeColor="accent2" w:themeTint="66"/>
        <w:insideV w:val="single" w:sz="4" w:space="0" w:color="FBD9B2" w:themeColor="accent2" w:themeTint="66"/>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2" w:space="0" w:color="FAC78B"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2C2563"/>
    <w:pPr>
      <w:spacing w:after="0" w:line="240" w:lineRule="auto"/>
    </w:pPr>
    <w:tblPr>
      <w:tblStyleRowBandSize w:val="1"/>
      <w:tblStyleColBandSize w:val="1"/>
      <w:tblBorders>
        <w:top w:val="single" w:sz="4" w:space="0" w:color="C4CBCE" w:themeColor="accent3" w:themeTint="66"/>
        <w:left w:val="single" w:sz="4" w:space="0" w:color="C4CBCE" w:themeColor="accent3" w:themeTint="66"/>
        <w:bottom w:val="single" w:sz="4" w:space="0" w:color="C4CBCE" w:themeColor="accent3" w:themeTint="66"/>
        <w:right w:val="single" w:sz="4" w:space="0" w:color="C4CBCE" w:themeColor="accent3" w:themeTint="66"/>
        <w:insideH w:val="single" w:sz="4" w:space="0" w:color="C4CBCE" w:themeColor="accent3" w:themeTint="66"/>
        <w:insideV w:val="single" w:sz="4" w:space="0" w:color="C4CBCE" w:themeColor="accent3" w:themeTint="66"/>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2" w:space="0" w:color="A7B1B5"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2C2563"/>
    <w:pPr>
      <w:spacing w:after="0" w:line="240" w:lineRule="auto"/>
    </w:pPr>
    <w:tblPr>
      <w:tblStyleRowBandSize w:val="1"/>
      <w:tblStyleColBandSize w:val="1"/>
      <w:tblBorders>
        <w:top w:val="single" w:sz="4" w:space="0" w:color="94D7F1" w:themeColor="accent4" w:themeTint="66"/>
        <w:left w:val="single" w:sz="4" w:space="0" w:color="94D7F1" w:themeColor="accent4" w:themeTint="66"/>
        <w:bottom w:val="single" w:sz="4" w:space="0" w:color="94D7F1" w:themeColor="accent4" w:themeTint="66"/>
        <w:right w:val="single" w:sz="4" w:space="0" w:color="94D7F1" w:themeColor="accent4" w:themeTint="66"/>
        <w:insideH w:val="single" w:sz="4" w:space="0" w:color="94D7F1" w:themeColor="accent4" w:themeTint="66"/>
        <w:insideV w:val="single" w:sz="4" w:space="0" w:color="94D7F1" w:themeColor="accent4" w:themeTint="66"/>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2" w:space="0" w:color="5EC3EB"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2C2563"/>
    <w:pPr>
      <w:spacing w:after="0" w:line="240" w:lineRule="auto"/>
    </w:pPr>
    <w:tblPr>
      <w:tblStyleRowBandSize w:val="1"/>
      <w:tblStyleColBandSize w:val="1"/>
      <w:tblBorders>
        <w:top w:val="single" w:sz="4" w:space="0" w:color="F3BCB8" w:themeColor="accent5" w:themeTint="66"/>
        <w:left w:val="single" w:sz="4" w:space="0" w:color="F3BCB8" w:themeColor="accent5" w:themeTint="66"/>
        <w:bottom w:val="single" w:sz="4" w:space="0" w:color="F3BCB8" w:themeColor="accent5" w:themeTint="66"/>
        <w:right w:val="single" w:sz="4" w:space="0" w:color="F3BCB8" w:themeColor="accent5" w:themeTint="66"/>
        <w:insideH w:val="single" w:sz="4" w:space="0" w:color="F3BCB8" w:themeColor="accent5" w:themeTint="66"/>
        <w:insideV w:val="single" w:sz="4" w:space="0" w:color="F3BCB8" w:themeColor="accent5" w:themeTint="66"/>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2" w:space="0" w:color="EE9A94"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2C2563"/>
    <w:pPr>
      <w:spacing w:after="0" w:line="240" w:lineRule="auto"/>
    </w:pPr>
    <w:tblPr>
      <w:tblStyleRowBandSize w:val="1"/>
      <w:tblStyleColBandSize w:val="1"/>
      <w:tblBorders>
        <w:top w:val="single" w:sz="4" w:space="0" w:color="C4E2B2" w:themeColor="accent6" w:themeTint="66"/>
        <w:left w:val="single" w:sz="4" w:space="0" w:color="C4E2B2" w:themeColor="accent6" w:themeTint="66"/>
        <w:bottom w:val="single" w:sz="4" w:space="0" w:color="C4E2B2" w:themeColor="accent6" w:themeTint="66"/>
        <w:right w:val="single" w:sz="4" w:space="0" w:color="C4E2B2" w:themeColor="accent6" w:themeTint="66"/>
        <w:insideH w:val="single" w:sz="4" w:space="0" w:color="C4E2B2" w:themeColor="accent6" w:themeTint="66"/>
        <w:insideV w:val="single" w:sz="4" w:space="0" w:color="C4E2B2" w:themeColor="accent6" w:themeTint="66"/>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2" w:space="0" w:color="A7D38C"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2C25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2C2563"/>
    <w:pPr>
      <w:spacing w:after="0" w:line="240" w:lineRule="auto"/>
    </w:pPr>
    <w:tblPr>
      <w:tblStyleRowBandSize w:val="1"/>
      <w:tblStyleColBandSize w:val="1"/>
      <w:tblBorders>
        <w:top w:val="single" w:sz="2" w:space="0" w:color="58E9CD" w:themeColor="accent1" w:themeTint="99"/>
        <w:bottom w:val="single" w:sz="2" w:space="0" w:color="58E9CD" w:themeColor="accent1" w:themeTint="99"/>
        <w:insideH w:val="single" w:sz="2" w:space="0" w:color="58E9CD" w:themeColor="accent1" w:themeTint="99"/>
        <w:insideV w:val="single" w:sz="2" w:space="0" w:color="58E9CD" w:themeColor="accent1" w:themeTint="99"/>
      </w:tblBorders>
    </w:tblPr>
    <w:tblStylePr w:type="firstRow">
      <w:rPr>
        <w:b/>
        <w:bCs/>
      </w:rPr>
      <w:tblPr/>
      <w:tcPr>
        <w:tcBorders>
          <w:top w:val="nil"/>
          <w:bottom w:val="single" w:sz="12" w:space="0" w:color="58E9CD" w:themeColor="accent1" w:themeTint="99"/>
          <w:insideH w:val="nil"/>
          <w:insideV w:val="nil"/>
        </w:tcBorders>
        <w:shd w:val="clear" w:color="auto" w:fill="FFFFFF" w:themeFill="background1"/>
      </w:tcPr>
    </w:tblStylePr>
    <w:tblStylePr w:type="lastRow">
      <w:rPr>
        <w:b/>
        <w:bCs/>
      </w:rPr>
      <w:tblPr/>
      <w:tcPr>
        <w:tcBorders>
          <w:top w:val="double" w:sz="2" w:space="0" w:color="58E9C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2Akzent2">
    <w:name w:val="Grid Table 2 Accent 2"/>
    <w:basedOn w:val="NormaleTabelle"/>
    <w:uiPriority w:val="47"/>
    <w:rsid w:val="002C2563"/>
    <w:pPr>
      <w:spacing w:after="0" w:line="240" w:lineRule="auto"/>
    </w:pPr>
    <w:tblPr>
      <w:tblStyleRowBandSize w:val="1"/>
      <w:tblStyleColBandSize w:val="1"/>
      <w:tblBorders>
        <w:top w:val="single" w:sz="2" w:space="0" w:color="FAC78B" w:themeColor="accent2" w:themeTint="99"/>
        <w:bottom w:val="single" w:sz="2" w:space="0" w:color="FAC78B" w:themeColor="accent2" w:themeTint="99"/>
        <w:insideH w:val="single" w:sz="2" w:space="0" w:color="FAC78B" w:themeColor="accent2" w:themeTint="99"/>
        <w:insideV w:val="single" w:sz="2" w:space="0" w:color="FAC78B" w:themeColor="accent2" w:themeTint="99"/>
      </w:tblBorders>
    </w:tblPr>
    <w:tblStylePr w:type="firstRow">
      <w:rPr>
        <w:b/>
        <w:bCs/>
      </w:rPr>
      <w:tblPr/>
      <w:tcPr>
        <w:tcBorders>
          <w:top w:val="nil"/>
          <w:bottom w:val="single" w:sz="12" w:space="0" w:color="FAC78B" w:themeColor="accent2" w:themeTint="99"/>
          <w:insideH w:val="nil"/>
          <w:insideV w:val="nil"/>
        </w:tcBorders>
        <w:shd w:val="clear" w:color="auto" w:fill="FFFFFF" w:themeFill="background1"/>
      </w:tcPr>
    </w:tblStylePr>
    <w:tblStylePr w:type="lastRow">
      <w:rPr>
        <w:b/>
        <w:bCs/>
      </w:rPr>
      <w:tblPr/>
      <w:tcPr>
        <w:tcBorders>
          <w:top w:val="double" w:sz="2" w:space="0" w:color="FAC78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2Akzent3">
    <w:name w:val="Grid Table 2 Accent 3"/>
    <w:basedOn w:val="NormaleTabelle"/>
    <w:uiPriority w:val="47"/>
    <w:rsid w:val="002C2563"/>
    <w:pPr>
      <w:spacing w:after="0" w:line="240" w:lineRule="auto"/>
    </w:pPr>
    <w:tblPr>
      <w:tblStyleRowBandSize w:val="1"/>
      <w:tblStyleColBandSize w:val="1"/>
      <w:tblBorders>
        <w:top w:val="single" w:sz="2" w:space="0" w:color="A7B1B5" w:themeColor="accent3" w:themeTint="99"/>
        <w:bottom w:val="single" w:sz="2" w:space="0" w:color="A7B1B5" w:themeColor="accent3" w:themeTint="99"/>
        <w:insideH w:val="single" w:sz="2" w:space="0" w:color="A7B1B5" w:themeColor="accent3" w:themeTint="99"/>
        <w:insideV w:val="single" w:sz="2" w:space="0" w:color="A7B1B5" w:themeColor="accent3" w:themeTint="99"/>
      </w:tblBorders>
    </w:tblPr>
    <w:tblStylePr w:type="firstRow">
      <w:rPr>
        <w:b/>
        <w:bCs/>
      </w:rPr>
      <w:tblPr/>
      <w:tcPr>
        <w:tcBorders>
          <w:top w:val="nil"/>
          <w:bottom w:val="single" w:sz="12" w:space="0" w:color="A7B1B5" w:themeColor="accent3" w:themeTint="99"/>
          <w:insideH w:val="nil"/>
          <w:insideV w:val="nil"/>
        </w:tcBorders>
        <w:shd w:val="clear" w:color="auto" w:fill="FFFFFF" w:themeFill="background1"/>
      </w:tcPr>
    </w:tblStylePr>
    <w:tblStylePr w:type="lastRow">
      <w:rPr>
        <w:b/>
        <w:bCs/>
      </w:rPr>
      <w:tblPr/>
      <w:tcPr>
        <w:tcBorders>
          <w:top w:val="double" w:sz="2" w:space="0" w:color="A7B1B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2Akzent4">
    <w:name w:val="Grid Table 2 Accent 4"/>
    <w:basedOn w:val="NormaleTabelle"/>
    <w:uiPriority w:val="47"/>
    <w:rsid w:val="002C2563"/>
    <w:pPr>
      <w:spacing w:after="0" w:line="240" w:lineRule="auto"/>
    </w:pPr>
    <w:tblPr>
      <w:tblStyleRowBandSize w:val="1"/>
      <w:tblStyleColBandSize w:val="1"/>
      <w:tblBorders>
        <w:top w:val="single" w:sz="2" w:space="0" w:color="5EC3EB" w:themeColor="accent4" w:themeTint="99"/>
        <w:bottom w:val="single" w:sz="2" w:space="0" w:color="5EC3EB" w:themeColor="accent4" w:themeTint="99"/>
        <w:insideH w:val="single" w:sz="2" w:space="0" w:color="5EC3EB" w:themeColor="accent4" w:themeTint="99"/>
        <w:insideV w:val="single" w:sz="2" w:space="0" w:color="5EC3EB" w:themeColor="accent4" w:themeTint="99"/>
      </w:tblBorders>
    </w:tblPr>
    <w:tblStylePr w:type="firstRow">
      <w:rPr>
        <w:b/>
        <w:bCs/>
      </w:rPr>
      <w:tblPr/>
      <w:tcPr>
        <w:tcBorders>
          <w:top w:val="nil"/>
          <w:bottom w:val="single" w:sz="12" w:space="0" w:color="5EC3EB" w:themeColor="accent4" w:themeTint="99"/>
          <w:insideH w:val="nil"/>
          <w:insideV w:val="nil"/>
        </w:tcBorders>
        <w:shd w:val="clear" w:color="auto" w:fill="FFFFFF" w:themeFill="background1"/>
      </w:tcPr>
    </w:tblStylePr>
    <w:tblStylePr w:type="lastRow">
      <w:rPr>
        <w:b/>
        <w:bCs/>
      </w:rPr>
      <w:tblPr/>
      <w:tcPr>
        <w:tcBorders>
          <w:top w:val="double" w:sz="2" w:space="0" w:color="5EC3E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2Akzent5">
    <w:name w:val="Grid Table 2 Accent 5"/>
    <w:basedOn w:val="NormaleTabelle"/>
    <w:uiPriority w:val="47"/>
    <w:rsid w:val="002C2563"/>
    <w:pPr>
      <w:spacing w:after="0" w:line="240" w:lineRule="auto"/>
    </w:pPr>
    <w:tblPr>
      <w:tblStyleRowBandSize w:val="1"/>
      <w:tblStyleColBandSize w:val="1"/>
      <w:tblBorders>
        <w:top w:val="single" w:sz="2" w:space="0" w:color="EE9A94" w:themeColor="accent5" w:themeTint="99"/>
        <w:bottom w:val="single" w:sz="2" w:space="0" w:color="EE9A94" w:themeColor="accent5" w:themeTint="99"/>
        <w:insideH w:val="single" w:sz="2" w:space="0" w:color="EE9A94" w:themeColor="accent5" w:themeTint="99"/>
        <w:insideV w:val="single" w:sz="2" w:space="0" w:color="EE9A94" w:themeColor="accent5" w:themeTint="99"/>
      </w:tblBorders>
    </w:tblPr>
    <w:tblStylePr w:type="firstRow">
      <w:rPr>
        <w:b/>
        <w:bCs/>
      </w:rPr>
      <w:tblPr/>
      <w:tcPr>
        <w:tcBorders>
          <w:top w:val="nil"/>
          <w:bottom w:val="single" w:sz="12" w:space="0" w:color="EE9A94" w:themeColor="accent5" w:themeTint="99"/>
          <w:insideH w:val="nil"/>
          <w:insideV w:val="nil"/>
        </w:tcBorders>
        <w:shd w:val="clear" w:color="auto" w:fill="FFFFFF" w:themeFill="background1"/>
      </w:tcPr>
    </w:tblStylePr>
    <w:tblStylePr w:type="lastRow">
      <w:rPr>
        <w:b/>
        <w:bCs/>
      </w:rPr>
      <w:tblPr/>
      <w:tcPr>
        <w:tcBorders>
          <w:top w:val="double" w:sz="2" w:space="0" w:color="EE9A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2Akzent6">
    <w:name w:val="Grid Table 2 Accent 6"/>
    <w:basedOn w:val="NormaleTabelle"/>
    <w:uiPriority w:val="47"/>
    <w:rsid w:val="002C2563"/>
    <w:pPr>
      <w:spacing w:after="0" w:line="240" w:lineRule="auto"/>
    </w:pPr>
    <w:tblPr>
      <w:tblStyleRowBandSize w:val="1"/>
      <w:tblStyleColBandSize w:val="1"/>
      <w:tblBorders>
        <w:top w:val="single" w:sz="2" w:space="0" w:color="A7D38C" w:themeColor="accent6" w:themeTint="99"/>
        <w:bottom w:val="single" w:sz="2" w:space="0" w:color="A7D38C" w:themeColor="accent6" w:themeTint="99"/>
        <w:insideH w:val="single" w:sz="2" w:space="0" w:color="A7D38C" w:themeColor="accent6" w:themeTint="99"/>
        <w:insideV w:val="single" w:sz="2" w:space="0" w:color="A7D38C" w:themeColor="accent6" w:themeTint="99"/>
      </w:tblBorders>
    </w:tblPr>
    <w:tblStylePr w:type="firstRow">
      <w:rPr>
        <w:b/>
        <w:bCs/>
      </w:rPr>
      <w:tblPr/>
      <w:tcPr>
        <w:tcBorders>
          <w:top w:val="nil"/>
          <w:bottom w:val="single" w:sz="12" w:space="0" w:color="A7D38C" w:themeColor="accent6" w:themeTint="99"/>
          <w:insideH w:val="nil"/>
          <w:insideV w:val="nil"/>
        </w:tcBorders>
        <w:shd w:val="clear" w:color="auto" w:fill="FFFFFF" w:themeFill="background1"/>
      </w:tcPr>
    </w:tblStylePr>
    <w:tblStylePr w:type="lastRow">
      <w:rPr>
        <w:b/>
        <w:bCs/>
      </w:rPr>
      <w:tblPr/>
      <w:tcPr>
        <w:tcBorders>
          <w:top w:val="double" w:sz="2" w:space="0" w:color="A7D3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netztabelle3">
    <w:name w:val="Grid Table 3"/>
    <w:basedOn w:val="NormaleTabelle"/>
    <w:uiPriority w:val="48"/>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netztabelle3Akzent2">
    <w:name w:val="Grid Table 3 Accent 2"/>
    <w:basedOn w:val="NormaleTabelle"/>
    <w:uiPriority w:val="48"/>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netztabelle3Akzent3">
    <w:name w:val="Grid Table 3 Accent 3"/>
    <w:basedOn w:val="NormaleTabelle"/>
    <w:uiPriority w:val="48"/>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netztabelle3Akzent4">
    <w:name w:val="Grid Table 3 Accent 4"/>
    <w:basedOn w:val="NormaleTabelle"/>
    <w:uiPriority w:val="48"/>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netztabelle3Akzent5">
    <w:name w:val="Grid Table 3 Accent 5"/>
    <w:basedOn w:val="NormaleTabelle"/>
    <w:uiPriority w:val="48"/>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netztabelle3Akzent6">
    <w:name w:val="Grid Table 3 Accent 6"/>
    <w:basedOn w:val="NormaleTabelle"/>
    <w:uiPriority w:val="48"/>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table" w:styleId="Gitternetztabelle4">
    <w:name w:val="Grid Table 4"/>
    <w:basedOn w:val="NormaleTabelle"/>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insideV w:val="nil"/>
        </w:tcBorders>
        <w:shd w:val="clear" w:color="auto" w:fill="17AE92" w:themeFill="accent1"/>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4Akzent2">
    <w:name w:val="Grid Table 4 Accent 2"/>
    <w:basedOn w:val="NormaleTabelle"/>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insideV w:val="nil"/>
        </w:tcBorders>
        <w:shd w:val="clear" w:color="auto" w:fill="F7A23F" w:themeFill="accent2"/>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4Akzent3">
    <w:name w:val="Grid Table 4 Accent 3"/>
    <w:basedOn w:val="NormaleTabelle"/>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insideV w:val="nil"/>
        </w:tcBorders>
        <w:shd w:val="clear" w:color="auto" w:fill="6F7E84" w:themeFill="accent3"/>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4Akzent4">
    <w:name w:val="Grid Table 4 Accent 4"/>
    <w:basedOn w:val="NormaleTabelle"/>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insideV w:val="nil"/>
        </w:tcBorders>
        <w:shd w:val="clear" w:color="auto" w:fill="178DBB" w:themeFill="accent4"/>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4Akzent5">
    <w:name w:val="Grid Table 4 Accent 5"/>
    <w:basedOn w:val="NormaleTabelle"/>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insideV w:val="nil"/>
        </w:tcBorders>
        <w:shd w:val="clear" w:color="auto" w:fill="E3584E" w:themeFill="accent5"/>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4Akzent6">
    <w:name w:val="Grid Table 4 Accent 6"/>
    <w:basedOn w:val="NormaleTabelle"/>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insideV w:val="nil"/>
        </w:tcBorders>
        <w:shd w:val="clear" w:color="auto" w:fill="6FB344" w:themeFill="accent6"/>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netztabelle5dunkel">
    <w:name w:val="Grid Table 5 Dark"/>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7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AE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AE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AE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AE92" w:themeFill="accent1"/>
      </w:tcPr>
    </w:tblStylePr>
    <w:tblStylePr w:type="band1Vert">
      <w:tblPr/>
      <w:tcPr>
        <w:shd w:val="clear" w:color="auto" w:fill="90F0DE" w:themeFill="accent1" w:themeFillTint="66"/>
      </w:tcPr>
    </w:tblStylePr>
    <w:tblStylePr w:type="band1Horz">
      <w:tblPr/>
      <w:tcPr>
        <w:shd w:val="clear" w:color="auto" w:fill="90F0DE" w:themeFill="accent1" w:themeFillTint="66"/>
      </w:tcPr>
    </w:tblStylePr>
  </w:style>
  <w:style w:type="table" w:styleId="Gitternetztabelle5dunkelAkzent2">
    <w:name w:val="Grid Table 5 Dark Accent 2"/>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C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A23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A23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A23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A23F" w:themeFill="accent2"/>
      </w:tcPr>
    </w:tblStylePr>
    <w:tblStylePr w:type="band1Vert">
      <w:tblPr/>
      <w:tcPr>
        <w:shd w:val="clear" w:color="auto" w:fill="FBD9B2" w:themeFill="accent2" w:themeFillTint="66"/>
      </w:tcPr>
    </w:tblStylePr>
    <w:tblStylePr w:type="band1Horz">
      <w:tblPr/>
      <w:tcPr>
        <w:shd w:val="clear" w:color="auto" w:fill="FBD9B2" w:themeFill="accent2" w:themeFillTint="66"/>
      </w:tcPr>
    </w:tblStylePr>
  </w:style>
  <w:style w:type="table" w:styleId="Gitternetztabelle5dunkelAkzent3">
    <w:name w:val="Grid Table 5 Dark Accent 3"/>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5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7E8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7E8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7E8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7E84" w:themeFill="accent3"/>
      </w:tcPr>
    </w:tblStylePr>
    <w:tblStylePr w:type="band1Vert">
      <w:tblPr/>
      <w:tcPr>
        <w:shd w:val="clear" w:color="auto" w:fill="C4CBCE" w:themeFill="accent3" w:themeFillTint="66"/>
      </w:tcPr>
    </w:tblStylePr>
    <w:tblStylePr w:type="band1Horz">
      <w:tblPr/>
      <w:tcPr>
        <w:shd w:val="clear" w:color="auto" w:fill="C4CBCE" w:themeFill="accent3" w:themeFillTint="66"/>
      </w:tcPr>
    </w:tblStylePr>
  </w:style>
  <w:style w:type="table" w:styleId="Gitternetztabelle5dunkelAkzent4">
    <w:name w:val="Grid Table 5 Dark Accent 4"/>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EB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8D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8D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8D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8DBB" w:themeFill="accent4"/>
      </w:tcPr>
    </w:tblStylePr>
    <w:tblStylePr w:type="band1Vert">
      <w:tblPr/>
      <w:tcPr>
        <w:shd w:val="clear" w:color="auto" w:fill="94D7F1" w:themeFill="accent4" w:themeFillTint="66"/>
      </w:tcPr>
    </w:tblStylePr>
    <w:tblStylePr w:type="band1Horz">
      <w:tblPr/>
      <w:tcPr>
        <w:shd w:val="clear" w:color="auto" w:fill="94D7F1" w:themeFill="accent4" w:themeFillTint="66"/>
      </w:tcPr>
    </w:tblStylePr>
  </w:style>
  <w:style w:type="table" w:styleId="Gitternetztabelle5dunkelAkzent5">
    <w:name w:val="Grid Table 5 Dark Accent 5"/>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D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58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58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58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584E" w:themeFill="accent5"/>
      </w:tcPr>
    </w:tblStylePr>
    <w:tblStylePr w:type="band1Vert">
      <w:tblPr/>
      <w:tcPr>
        <w:shd w:val="clear" w:color="auto" w:fill="F3BCB8" w:themeFill="accent5" w:themeFillTint="66"/>
      </w:tcPr>
    </w:tblStylePr>
    <w:tblStylePr w:type="band1Horz">
      <w:tblPr/>
      <w:tcPr>
        <w:shd w:val="clear" w:color="auto" w:fill="F3BCB8" w:themeFill="accent5" w:themeFillTint="66"/>
      </w:tcPr>
    </w:tblStylePr>
  </w:style>
  <w:style w:type="table" w:styleId="Gitternetztabelle5dunkelAkzent6">
    <w:name w:val="Grid Table 5 Dark Accent 6"/>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B3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B3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B3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B344" w:themeFill="accent6"/>
      </w:tcPr>
    </w:tblStylePr>
    <w:tblStylePr w:type="band1Vert">
      <w:tblPr/>
      <w:tcPr>
        <w:shd w:val="clear" w:color="auto" w:fill="C4E2B2" w:themeFill="accent6" w:themeFillTint="66"/>
      </w:tcPr>
    </w:tblStylePr>
    <w:tblStylePr w:type="band1Horz">
      <w:tblPr/>
      <w:tcPr>
        <w:shd w:val="clear" w:color="auto" w:fill="C4E2B2" w:themeFill="accent6" w:themeFillTint="66"/>
      </w:tcPr>
    </w:tblStylePr>
  </w:style>
  <w:style w:type="table" w:styleId="Gitternetztabelle6farbig">
    <w:name w:val="Grid Table 6 Colorful"/>
    <w:basedOn w:val="NormaleTabelle"/>
    <w:uiPriority w:val="51"/>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6farbigAkzent2">
    <w:name w:val="Grid Table 6 Colorful Accent 2"/>
    <w:basedOn w:val="NormaleTabelle"/>
    <w:uiPriority w:val="51"/>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6farbigAkzent3">
    <w:name w:val="Grid Table 6 Colorful Accent 3"/>
    <w:basedOn w:val="NormaleTabelle"/>
    <w:uiPriority w:val="51"/>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6farbigAkzent4">
    <w:name w:val="Grid Table 6 Colorful Accent 4"/>
    <w:basedOn w:val="NormaleTabelle"/>
    <w:uiPriority w:val="51"/>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6farbigAkzent5">
    <w:name w:val="Grid Table 6 Colorful Accent 5"/>
    <w:basedOn w:val="NormaleTabelle"/>
    <w:uiPriority w:val="51"/>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6farbigAkzent6">
    <w:name w:val="Grid Table 6 Colorful Accent 6"/>
    <w:basedOn w:val="NormaleTabelle"/>
    <w:uiPriority w:val="51"/>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netztabelle7farbig">
    <w:name w:val="Grid Table 7 Colorful"/>
    <w:basedOn w:val="NormaleTabelle"/>
    <w:uiPriority w:val="52"/>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netztabelle7farbigAkzent2">
    <w:name w:val="Grid Table 7 Colorful Accent 2"/>
    <w:basedOn w:val="NormaleTabelle"/>
    <w:uiPriority w:val="52"/>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netztabelle7farbigAkzent3">
    <w:name w:val="Grid Table 7 Colorful Accent 3"/>
    <w:basedOn w:val="NormaleTabelle"/>
    <w:uiPriority w:val="52"/>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netztabelle7farbigAkzent4">
    <w:name w:val="Grid Table 7 Colorful Accent 4"/>
    <w:basedOn w:val="NormaleTabelle"/>
    <w:uiPriority w:val="52"/>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netztabelle7farbigAkzent5">
    <w:name w:val="Grid Table 7 Colorful Accent 5"/>
    <w:basedOn w:val="NormaleTabelle"/>
    <w:uiPriority w:val="52"/>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netztabelle7farbigAkzent6">
    <w:name w:val="Grid Table 7 Colorful Accent 6"/>
    <w:basedOn w:val="NormaleTabelle"/>
    <w:uiPriority w:val="52"/>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character" w:customStyle="1" w:styleId="berschrift1Zchn">
    <w:name w:val="Überschrift 1 Zchn"/>
    <w:basedOn w:val="Absatz-Standardschriftart"/>
    <w:link w:val="berschrift1"/>
    <w:uiPriority w:val="7"/>
    <w:rsid w:val="00BF473C"/>
    <w:rPr>
      <w:rFonts w:asciiTheme="majorHAnsi" w:eastAsiaTheme="majorEastAsia" w:hAnsiTheme="majorHAnsi" w:cstheme="majorBidi"/>
      <w:color w:val="0B5748" w:themeColor="accent1" w:themeShade="80"/>
      <w:sz w:val="32"/>
      <w:szCs w:val="32"/>
    </w:rPr>
  </w:style>
  <w:style w:type="character" w:customStyle="1" w:styleId="berschrift2Zchn">
    <w:name w:val="Überschrift 2 Zchn"/>
    <w:basedOn w:val="Absatz-Standardschriftart"/>
    <w:link w:val="berschrift2"/>
    <w:uiPriority w:val="8"/>
    <w:semiHidden/>
    <w:rsid w:val="00BF473C"/>
    <w:rPr>
      <w:rFonts w:asciiTheme="majorHAnsi" w:eastAsiaTheme="majorEastAsia" w:hAnsiTheme="majorHAnsi" w:cstheme="majorBidi"/>
      <w:color w:val="0B5748" w:themeColor="accent1" w:themeShade="80"/>
      <w:sz w:val="26"/>
      <w:szCs w:val="26"/>
    </w:rPr>
  </w:style>
  <w:style w:type="character" w:customStyle="1" w:styleId="berschrift3Zchn">
    <w:name w:val="Überschrift 3 Zchn"/>
    <w:basedOn w:val="Absatz-Standardschriftart"/>
    <w:link w:val="berschrift3"/>
    <w:uiPriority w:val="9"/>
    <w:semiHidden/>
    <w:rsid w:val="002C2563"/>
    <w:rPr>
      <w:rFonts w:asciiTheme="majorHAnsi" w:eastAsiaTheme="majorEastAsia" w:hAnsiTheme="majorHAnsi" w:cstheme="majorBidi"/>
      <w:color w:val="0B5648" w:themeColor="accent1" w:themeShade="7F"/>
      <w:sz w:val="24"/>
      <w:szCs w:val="24"/>
    </w:rPr>
  </w:style>
  <w:style w:type="character" w:customStyle="1" w:styleId="berschrift4Zchn">
    <w:name w:val="Überschrift 4 Zchn"/>
    <w:basedOn w:val="Absatz-Standardschriftart"/>
    <w:link w:val="berschrift4"/>
    <w:uiPriority w:val="9"/>
    <w:semiHidden/>
    <w:rsid w:val="002C2563"/>
    <w:rPr>
      <w:rFonts w:asciiTheme="majorHAnsi" w:eastAsiaTheme="majorEastAsia" w:hAnsiTheme="majorHAnsi" w:cstheme="majorBidi"/>
      <w:i/>
      <w:iCs/>
      <w:color w:val="11826C" w:themeColor="accent1" w:themeShade="BF"/>
    </w:rPr>
  </w:style>
  <w:style w:type="character" w:customStyle="1" w:styleId="berschrift5Zchn">
    <w:name w:val="Überschrift 5 Zchn"/>
    <w:basedOn w:val="Absatz-Standardschriftart"/>
    <w:link w:val="berschrift5"/>
    <w:uiPriority w:val="9"/>
    <w:semiHidden/>
    <w:rsid w:val="002C2563"/>
    <w:rPr>
      <w:rFonts w:asciiTheme="majorHAnsi" w:eastAsiaTheme="majorEastAsia" w:hAnsiTheme="majorHAnsi" w:cstheme="majorBidi"/>
      <w:color w:val="11826C" w:themeColor="accent1" w:themeShade="BF"/>
    </w:rPr>
  </w:style>
  <w:style w:type="character" w:customStyle="1" w:styleId="berschrift6Zchn">
    <w:name w:val="Überschrift 6 Zchn"/>
    <w:basedOn w:val="Absatz-Standardschriftart"/>
    <w:link w:val="berschrift6"/>
    <w:uiPriority w:val="9"/>
    <w:semiHidden/>
    <w:rsid w:val="002C2563"/>
    <w:rPr>
      <w:rFonts w:asciiTheme="majorHAnsi" w:eastAsiaTheme="majorEastAsia" w:hAnsiTheme="majorHAnsi" w:cstheme="majorBidi"/>
      <w:color w:val="0B5648" w:themeColor="accent1" w:themeShade="7F"/>
    </w:rPr>
  </w:style>
  <w:style w:type="character" w:customStyle="1" w:styleId="berschrift7Zchn">
    <w:name w:val="Überschrift 7 Zchn"/>
    <w:basedOn w:val="Absatz-Standardschriftart"/>
    <w:link w:val="berschrift7"/>
    <w:uiPriority w:val="9"/>
    <w:semiHidden/>
    <w:rsid w:val="002C2563"/>
    <w:rPr>
      <w:rFonts w:asciiTheme="majorHAnsi" w:eastAsiaTheme="majorEastAsia" w:hAnsiTheme="majorHAnsi" w:cstheme="majorBidi"/>
      <w:i/>
      <w:iCs/>
      <w:color w:val="0B5648" w:themeColor="accent1" w:themeShade="7F"/>
    </w:rPr>
  </w:style>
  <w:style w:type="character" w:customStyle="1" w:styleId="berschrift8Zchn">
    <w:name w:val="Überschrift 8 Zchn"/>
    <w:basedOn w:val="Absatz-Standardschriftart"/>
    <w:link w:val="berschrift8"/>
    <w:uiPriority w:val="9"/>
    <w:semiHidden/>
    <w:rsid w:val="002C2563"/>
    <w:rPr>
      <w:rFonts w:asciiTheme="majorHAnsi" w:eastAsiaTheme="majorEastAsia" w:hAnsiTheme="majorHAnsi" w:cstheme="majorBidi"/>
      <w:color w:val="272727" w:themeColor="text1" w:themeTint="D8"/>
      <w:szCs w:val="21"/>
    </w:rPr>
  </w:style>
  <w:style w:type="character" w:customStyle="1" w:styleId="berschrift9Zchn">
    <w:name w:val="Überschrift 9 Zchn"/>
    <w:basedOn w:val="Absatz-Standardschriftart"/>
    <w:link w:val="berschrift9"/>
    <w:uiPriority w:val="9"/>
    <w:semiHidden/>
    <w:rsid w:val="002C2563"/>
    <w:rPr>
      <w:rFonts w:asciiTheme="majorHAnsi" w:eastAsiaTheme="majorEastAsia" w:hAnsiTheme="majorHAnsi" w:cstheme="majorBidi"/>
      <w:i/>
      <w:iCs/>
      <w:color w:val="272727" w:themeColor="text1" w:themeTint="D8"/>
      <w:szCs w:val="21"/>
    </w:rPr>
  </w:style>
  <w:style w:type="character" w:styleId="HTMLAkronym">
    <w:name w:val="HTML Acronym"/>
    <w:basedOn w:val="Absatz-Standardschriftart"/>
    <w:uiPriority w:val="99"/>
    <w:semiHidden/>
    <w:unhideWhenUsed/>
    <w:rsid w:val="002C2563"/>
  </w:style>
  <w:style w:type="paragraph" w:styleId="HTMLAdresse">
    <w:name w:val="HTML Address"/>
    <w:basedOn w:val="Standard"/>
    <w:link w:val="HTMLAdresseZchn"/>
    <w:uiPriority w:val="99"/>
    <w:semiHidden/>
    <w:unhideWhenUsed/>
    <w:rsid w:val="002C2563"/>
    <w:pPr>
      <w:spacing w:after="0" w:line="240" w:lineRule="auto"/>
    </w:pPr>
    <w:rPr>
      <w:i/>
      <w:iCs/>
    </w:rPr>
  </w:style>
  <w:style w:type="character" w:customStyle="1" w:styleId="HTMLAdresseZchn">
    <w:name w:val="HTML Adresse Zchn"/>
    <w:basedOn w:val="Absatz-Standardschriftart"/>
    <w:link w:val="HTMLAdresse"/>
    <w:uiPriority w:val="99"/>
    <w:semiHidden/>
    <w:rsid w:val="002C2563"/>
    <w:rPr>
      <w:i/>
      <w:iCs/>
    </w:rPr>
  </w:style>
  <w:style w:type="character" w:styleId="HTMLZitat">
    <w:name w:val="HTML Cite"/>
    <w:basedOn w:val="Absatz-Standardschriftart"/>
    <w:uiPriority w:val="99"/>
    <w:semiHidden/>
    <w:unhideWhenUsed/>
    <w:rsid w:val="002C2563"/>
    <w:rPr>
      <w:i/>
      <w:iCs/>
    </w:rPr>
  </w:style>
  <w:style w:type="character" w:styleId="HTMLCode">
    <w:name w:val="HTML Code"/>
    <w:basedOn w:val="Absatz-Standardschriftart"/>
    <w:uiPriority w:val="99"/>
    <w:semiHidden/>
    <w:unhideWhenUsed/>
    <w:rsid w:val="002C2563"/>
    <w:rPr>
      <w:rFonts w:ascii="Consolas" w:hAnsi="Consolas"/>
      <w:sz w:val="22"/>
      <w:szCs w:val="20"/>
    </w:rPr>
  </w:style>
  <w:style w:type="character" w:styleId="HTMLDefinition">
    <w:name w:val="HTML Definition"/>
    <w:basedOn w:val="Absatz-Standardschriftart"/>
    <w:uiPriority w:val="99"/>
    <w:semiHidden/>
    <w:unhideWhenUsed/>
    <w:rsid w:val="002C2563"/>
    <w:rPr>
      <w:i/>
      <w:iCs/>
    </w:rPr>
  </w:style>
  <w:style w:type="character" w:styleId="HTMLTastatur">
    <w:name w:val="HTML Keyboard"/>
    <w:basedOn w:val="Absatz-Standardschriftart"/>
    <w:uiPriority w:val="99"/>
    <w:semiHidden/>
    <w:unhideWhenUsed/>
    <w:rsid w:val="002C2563"/>
    <w:rPr>
      <w:rFonts w:ascii="Consolas" w:hAnsi="Consolas"/>
      <w:sz w:val="22"/>
      <w:szCs w:val="20"/>
    </w:rPr>
  </w:style>
  <w:style w:type="paragraph" w:styleId="HTMLVorformatiert">
    <w:name w:val="HTML Preformatted"/>
    <w:basedOn w:val="Standard"/>
    <w:link w:val="HTMLVorformatiertZchn"/>
    <w:uiPriority w:val="99"/>
    <w:semiHidden/>
    <w:unhideWhenUsed/>
    <w:rsid w:val="002C2563"/>
    <w:pPr>
      <w:spacing w:after="0" w:line="240" w:lineRule="auto"/>
    </w:pPr>
    <w:rPr>
      <w:rFonts w:ascii="Consolas" w:hAnsi="Consolas"/>
      <w:szCs w:val="20"/>
    </w:rPr>
  </w:style>
  <w:style w:type="character" w:customStyle="1" w:styleId="HTMLVorformatiertZchn">
    <w:name w:val="HTML Vorformatiert Zchn"/>
    <w:basedOn w:val="Absatz-Standardschriftart"/>
    <w:link w:val="HTMLVorformatiert"/>
    <w:uiPriority w:val="99"/>
    <w:semiHidden/>
    <w:rsid w:val="002C2563"/>
    <w:rPr>
      <w:rFonts w:ascii="Consolas" w:hAnsi="Consolas"/>
      <w:szCs w:val="20"/>
    </w:rPr>
  </w:style>
  <w:style w:type="character" w:styleId="HTMLBeispiel">
    <w:name w:val="HTML Sample"/>
    <w:basedOn w:val="Absatz-Standardschriftart"/>
    <w:uiPriority w:val="99"/>
    <w:semiHidden/>
    <w:unhideWhenUsed/>
    <w:rsid w:val="002C2563"/>
    <w:rPr>
      <w:rFonts w:ascii="Consolas" w:hAnsi="Consolas"/>
      <w:sz w:val="24"/>
      <w:szCs w:val="24"/>
    </w:rPr>
  </w:style>
  <w:style w:type="character" w:styleId="HTMLSchreibmaschine">
    <w:name w:val="HTML Typewriter"/>
    <w:basedOn w:val="Absatz-Standardschriftart"/>
    <w:uiPriority w:val="99"/>
    <w:semiHidden/>
    <w:unhideWhenUsed/>
    <w:rsid w:val="002C2563"/>
    <w:rPr>
      <w:rFonts w:ascii="Consolas" w:hAnsi="Consolas"/>
      <w:sz w:val="22"/>
      <w:szCs w:val="20"/>
    </w:rPr>
  </w:style>
  <w:style w:type="character" w:styleId="HTMLVariable">
    <w:name w:val="HTML Variable"/>
    <w:basedOn w:val="Absatz-Standardschriftart"/>
    <w:uiPriority w:val="99"/>
    <w:semiHidden/>
    <w:unhideWhenUsed/>
    <w:rsid w:val="002C2563"/>
    <w:rPr>
      <w:i/>
      <w:iCs/>
    </w:rPr>
  </w:style>
  <w:style w:type="character" w:styleId="Hyperlink">
    <w:name w:val="Hyperlink"/>
    <w:basedOn w:val="Absatz-Standardschriftart"/>
    <w:uiPriority w:val="99"/>
    <w:semiHidden/>
    <w:unhideWhenUsed/>
    <w:rsid w:val="00CD5E29"/>
    <w:rPr>
      <w:color w:val="11698B" w:themeColor="accent4" w:themeShade="BF"/>
      <w:u w:val="single"/>
    </w:rPr>
  </w:style>
  <w:style w:type="paragraph" w:styleId="Index1">
    <w:name w:val="index 1"/>
    <w:basedOn w:val="Standard"/>
    <w:next w:val="Standard"/>
    <w:autoRedefine/>
    <w:uiPriority w:val="99"/>
    <w:semiHidden/>
    <w:unhideWhenUsed/>
    <w:rsid w:val="002C2563"/>
    <w:pPr>
      <w:spacing w:after="0" w:line="240" w:lineRule="auto"/>
      <w:ind w:left="220" w:hanging="220"/>
    </w:pPr>
  </w:style>
  <w:style w:type="paragraph" w:styleId="Index2">
    <w:name w:val="index 2"/>
    <w:basedOn w:val="Standard"/>
    <w:next w:val="Standard"/>
    <w:autoRedefine/>
    <w:uiPriority w:val="99"/>
    <w:semiHidden/>
    <w:unhideWhenUsed/>
    <w:rsid w:val="002C2563"/>
    <w:pPr>
      <w:spacing w:after="0" w:line="240" w:lineRule="auto"/>
      <w:ind w:left="440" w:hanging="220"/>
    </w:pPr>
  </w:style>
  <w:style w:type="paragraph" w:styleId="Index3">
    <w:name w:val="index 3"/>
    <w:basedOn w:val="Standard"/>
    <w:next w:val="Standard"/>
    <w:autoRedefine/>
    <w:uiPriority w:val="99"/>
    <w:semiHidden/>
    <w:unhideWhenUsed/>
    <w:rsid w:val="002C2563"/>
    <w:pPr>
      <w:spacing w:after="0" w:line="240" w:lineRule="auto"/>
      <w:ind w:left="660" w:hanging="220"/>
    </w:pPr>
  </w:style>
  <w:style w:type="paragraph" w:styleId="Index4">
    <w:name w:val="index 4"/>
    <w:basedOn w:val="Standard"/>
    <w:next w:val="Standard"/>
    <w:autoRedefine/>
    <w:uiPriority w:val="99"/>
    <w:semiHidden/>
    <w:unhideWhenUsed/>
    <w:rsid w:val="002C2563"/>
    <w:pPr>
      <w:spacing w:after="0" w:line="240" w:lineRule="auto"/>
      <w:ind w:left="880" w:hanging="220"/>
    </w:pPr>
  </w:style>
  <w:style w:type="paragraph" w:styleId="Index5">
    <w:name w:val="index 5"/>
    <w:basedOn w:val="Standard"/>
    <w:next w:val="Standard"/>
    <w:autoRedefine/>
    <w:uiPriority w:val="99"/>
    <w:semiHidden/>
    <w:unhideWhenUsed/>
    <w:rsid w:val="002C2563"/>
    <w:pPr>
      <w:spacing w:after="0" w:line="240" w:lineRule="auto"/>
      <w:ind w:left="1100" w:hanging="220"/>
    </w:pPr>
  </w:style>
  <w:style w:type="paragraph" w:styleId="Index6">
    <w:name w:val="index 6"/>
    <w:basedOn w:val="Standard"/>
    <w:next w:val="Standard"/>
    <w:autoRedefine/>
    <w:uiPriority w:val="99"/>
    <w:semiHidden/>
    <w:unhideWhenUsed/>
    <w:rsid w:val="002C2563"/>
    <w:pPr>
      <w:spacing w:after="0" w:line="240" w:lineRule="auto"/>
      <w:ind w:left="1320" w:hanging="220"/>
    </w:pPr>
  </w:style>
  <w:style w:type="paragraph" w:styleId="Index7">
    <w:name w:val="index 7"/>
    <w:basedOn w:val="Standard"/>
    <w:next w:val="Standard"/>
    <w:autoRedefine/>
    <w:uiPriority w:val="99"/>
    <w:semiHidden/>
    <w:unhideWhenUsed/>
    <w:rsid w:val="002C2563"/>
    <w:pPr>
      <w:spacing w:after="0" w:line="240" w:lineRule="auto"/>
      <w:ind w:left="1540" w:hanging="220"/>
    </w:pPr>
  </w:style>
  <w:style w:type="paragraph" w:styleId="Index8">
    <w:name w:val="index 8"/>
    <w:basedOn w:val="Standard"/>
    <w:next w:val="Standard"/>
    <w:autoRedefine/>
    <w:uiPriority w:val="99"/>
    <w:semiHidden/>
    <w:unhideWhenUsed/>
    <w:rsid w:val="002C2563"/>
    <w:pPr>
      <w:spacing w:after="0" w:line="240" w:lineRule="auto"/>
      <w:ind w:left="1760" w:hanging="220"/>
    </w:pPr>
  </w:style>
  <w:style w:type="paragraph" w:styleId="Index9">
    <w:name w:val="index 9"/>
    <w:basedOn w:val="Standard"/>
    <w:next w:val="Standard"/>
    <w:autoRedefine/>
    <w:uiPriority w:val="99"/>
    <w:semiHidden/>
    <w:unhideWhenUsed/>
    <w:rsid w:val="002C2563"/>
    <w:pPr>
      <w:spacing w:after="0" w:line="240" w:lineRule="auto"/>
      <w:ind w:left="1980" w:hanging="220"/>
    </w:pPr>
  </w:style>
  <w:style w:type="paragraph" w:styleId="Indexberschrift">
    <w:name w:val="index heading"/>
    <w:basedOn w:val="Standard"/>
    <w:next w:val="Index1"/>
    <w:uiPriority w:val="99"/>
    <w:semiHidden/>
    <w:unhideWhenUsed/>
    <w:rsid w:val="002C2563"/>
    <w:rPr>
      <w:rFonts w:asciiTheme="majorHAnsi" w:eastAsiaTheme="majorEastAsia" w:hAnsiTheme="majorHAnsi" w:cstheme="majorBidi"/>
      <w:b/>
      <w:bCs/>
    </w:rPr>
  </w:style>
  <w:style w:type="character" w:styleId="IntensiveHervorhebung">
    <w:name w:val="Intense Emphasis"/>
    <w:basedOn w:val="Absatz-Standardschriftart"/>
    <w:uiPriority w:val="21"/>
    <w:semiHidden/>
    <w:unhideWhenUsed/>
    <w:qFormat/>
    <w:rsid w:val="00CD5E29"/>
    <w:rPr>
      <w:i/>
      <w:iCs/>
      <w:color w:val="11826C" w:themeColor="accent1" w:themeShade="BF"/>
    </w:rPr>
  </w:style>
  <w:style w:type="paragraph" w:styleId="IntensivesZitat">
    <w:name w:val="Intense Quote"/>
    <w:basedOn w:val="Standard"/>
    <w:next w:val="Standard"/>
    <w:link w:val="IntensivesZitatZchn"/>
    <w:uiPriority w:val="30"/>
    <w:semiHidden/>
    <w:unhideWhenUsed/>
    <w:qFormat/>
    <w:rsid w:val="00CD5E29"/>
    <w:pPr>
      <w:pBdr>
        <w:top w:val="single" w:sz="4" w:space="10" w:color="17AE92" w:themeColor="accent1"/>
        <w:bottom w:val="single" w:sz="4" w:space="10" w:color="17AE92" w:themeColor="accent1"/>
      </w:pBdr>
      <w:spacing w:before="360" w:after="360"/>
      <w:ind w:left="864" w:right="864"/>
      <w:jc w:val="center"/>
    </w:pPr>
    <w:rPr>
      <w:i/>
      <w:iCs/>
      <w:color w:val="11826C" w:themeColor="accent1" w:themeShade="BF"/>
    </w:rPr>
  </w:style>
  <w:style w:type="character" w:customStyle="1" w:styleId="IntensivesZitatZchn">
    <w:name w:val="Intensives Zitat Zchn"/>
    <w:basedOn w:val="Absatz-Standardschriftart"/>
    <w:link w:val="IntensivesZitat"/>
    <w:uiPriority w:val="30"/>
    <w:semiHidden/>
    <w:rsid w:val="00CD5E29"/>
    <w:rPr>
      <w:i/>
      <w:iCs/>
      <w:color w:val="11826C" w:themeColor="accent1" w:themeShade="BF"/>
    </w:rPr>
  </w:style>
  <w:style w:type="character" w:styleId="IntensiverVerweis">
    <w:name w:val="Intense Reference"/>
    <w:basedOn w:val="Absatz-Standardschriftart"/>
    <w:uiPriority w:val="32"/>
    <w:semiHidden/>
    <w:unhideWhenUsed/>
    <w:qFormat/>
    <w:rsid w:val="00CD5E29"/>
    <w:rPr>
      <w:b/>
      <w:bCs/>
      <w:caps w:val="0"/>
      <w:smallCaps/>
      <w:color w:val="11826C" w:themeColor="accent1" w:themeShade="BF"/>
      <w:spacing w:val="5"/>
    </w:rPr>
  </w:style>
  <w:style w:type="table" w:styleId="HellesRaster">
    <w:name w:val="Light Grid"/>
    <w:basedOn w:val="NormaleTabelle"/>
    <w:uiPriority w:val="62"/>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18" w:space="0" w:color="17AE92" w:themeColor="accent1"/>
          <w:right w:val="single" w:sz="8" w:space="0" w:color="17AE92" w:themeColor="accent1"/>
          <w:insideH w:val="nil"/>
          <w:insideV w:val="single" w:sz="8" w:space="0" w:color="17AE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insideH w:val="nil"/>
          <w:insideV w:val="single" w:sz="8" w:space="0" w:color="17AE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shd w:val="clear" w:color="auto" w:fill="BAF6EA" w:themeFill="accent1" w:themeFillTint="3F"/>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shd w:val="clear" w:color="auto" w:fill="BAF6EA" w:themeFill="accent1" w:themeFillTint="3F"/>
      </w:tcPr>
    </w:tblStylePr>
    <w:tblStylePr w:type="band2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tcPr>
    </w:tblStylePr>
  </w:style>
  <w:style w:type="table" w:styleId="HellesRaster-Akzent2">
    <w:name w:val="Light Grid Accent 2"/>
    <w:basedOn w:val="NormaleTabelle"/>
    <w:uiPriority w:val="62"/>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18" w:space="0" w:color="F7A23F" w:themeColor="accent2"/>
          <w:right w:val="single" w:sz="8" w:space="0" w:color="F7A23F" w:themeColor="accent2"/>
          <w:insideH w:val="nil"/>
          <w:insideV w:val="single" w:sz="8" w:space="0" w:color="F7A23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insideH w:val="nil"/>
          <w:insideV w:val="single" w:sz="8" w:space="0" w:color="F7A23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shd w:val="clear" w:color="auto" w:fill="FDE7CF" w:themeFill="accent2" w:themeFillTint="3F"/>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shd w:val="clear" w:color="auto" w:fill="FDE7CF" w:themeFill="accent2" w:themeFillTint="3F"/>
      </w:tcPr>
    </w:tblStylePr>
    <w:tblStylePr w:type="band2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tcPr>
    </w:tblStylePr>
  </w:style>
  <w:style w:type="table" w:styleId="HellesRaster-Akzent3">
    <w:name w:val="Light Grid Accent 3"/>
    <w:basedOn w:val="NormaleTabelle"/>
    <w:uiPriority w:val="62"/>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18" w:space="0" w:color="6F7E84" w:themeColor="accent3"/>
          <w:right w:val="single" w:sz="8" w:space="0" w:color="6F7E84" w:themeColor="accent3"/>
          <w:insideH w:val="nil"/>
          <w:insideV w:val="single" w:sz="8" w:space="0" w:color="6F7E8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insideH w:val="nil"/>
          <w:insideV w:val="single" w:sz="8" w:space="0" w:color="6F7E8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shd w:val="clear" w:color="auto" w:fill="DBDFE1" w:themeFill="accent3" w:themeFillTint="3F"/>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shd w:val="clear" w:color="auto" w:fill="DBDFE1" w:themeFill="accent3" w:themeFillTint="3F"/>
      </w:tcPr>
    </w:tblStylePr>
    <w:tblStylePr w:type="band2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tcPr>
    </w:tblStylePr>
  </w:style>
  <w:style w:type="table" w:styleId="HellesRaster-Akzent4">
    <w:name w:val="Light Grid Accent 4"/>
    <w:basedOn w:val="NormaleTabelle"/>
    <w:uiPriority w:val="62"/>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18" w:space="0" w:color="178DBB" w:themeColor="accent4"/>
          <w:right w:val="single" w:sz="8" w:space="0" w:color="178DBB" w:themeColor="accent4"/>
          <w:insideH w:val="nil"/>
          <w:insideV w:val="single" w:sz="8" w:space="0" w:color="178DB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insideH w:val="nil"/>
          <w:insideV w:val="single" w:sz="8" w:space="0" w:color="178DB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shd w:val="clear" w:color="auto" w:fill="BCE6F7" w:themeFill="accent4" w:themeFillTint="3F"/>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shd w:val="clear" w:color="auto" w:fill="BCE6F7" w:themeFill="accent4" w:themeFillTint="3F"/>
      </w:tcPr>
    </w:tblStylePr>
    <w:tblStylePr w:type="band2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tcPr>
    </w:tblStylePr>
  </w:style>
  <w:style w:type="table" w:styleId="HellesRaster-Akzent5">
    <w:name w:val="Light Grid Accent 5"/>
    <w:basedOn w:val="NormaleTabelle"/>
    <w:uiPriority w:val="62"/>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18" w:space="0" w:color="E3584E" w:themeColor="accent5"/>
          <w:right w:val="single" w:sz="8" w:space="0" w:color="E3584E" w:themeColor="accent5"/>
          <w:insideH w:val="nil"/>
          <w:insideV w:val="single" w:sz="8" w:space="0" w:color="E358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insideH w:val="nil"/>
          <w:insideV w:val="single" w:sz="8" w:space="0" w:color="E358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shd w:val="clear" w:color="auto" w:fill="F8D5D3" w:themeFill="accent5" w:themeFillTint="3F"/>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shd w:val="clear" w:color="auto" w:fill="F8D5D3" w:themeFill="accent5" w:themeFillTint="3F"/>
      </w:tcPr>
    </w:tblStylePr>
    <w:tblStylePr w:type="band2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tcPr>
    </w:tblStylePr>
  </w:style>
  <w:style w:type="table" w:styleId="HellesRaster-Akzent6">
    <w:name w:val="Light Grid Accent 6"/>
    <w:basedOn w:val="NormaleTabelle"/>
    <w:uiPriority w:val="62"/>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18" w:space="0" w:color="6FB344" w:themeColor="accent6"/>
          <w:right w:val="single" w:sz="8" w:space="0" w:color="6FB344" w:themeColor="accent6"/>
          <w:insideH w:val="nil"/>
          <w:insideV w:val="single" w:sz="8" w:space="0" w:color="6FB3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insideH w:val="nil"/>
          <w:insideV w:val="single" w:sz="8" w:space="0" w:color="6FB3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shd w:val="clear" w:color="auto" w:fill="DBEDCF" w:themeFill="accent6" w:themeFillTint="3F"/>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shd w:val="clear" w:color="auto" w:fill="DBEDCF" w:themeFill="accent6" w:themeFillTint="3F"/>
      </w:tcPr>
    </w:tblStylePr>
    <w:tblStylePr w:type="band2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tcPr>
    </w:tblStylePr>
  </w:style>
  <w:style w:type="table" w:styleId="HelleListe">
    <w:name w:val="Light List"/>
    <w:basedOn w:val="NormaleTabelle"/>
    <w:uiPriority w:val="61"/>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pPr>
        <w:spacing w:before="0" w:after="0" w:line="240" w:lineRule="auto"/>
      </w:pPr>
      <w:rPr>
        <w:b/>
        <w:bCs/>
        <w:color w:val="FFFFFF" w:themeColor="background1"/>
      </w:rPr>
      <w:tblPr/>
      <w:tcPr>
        <w:shd w:val="clear" w:color="auto" w:fill="17AE92" w:themeFill="accent1"/>
      </w:tcPr>
    </w:tblStylePr>
    <w:tblStylePr w:type="lastRow">
      <w:pPr>
        <w:spacing w:before="0" w:after="0" w:line="240" w:lineRule="auto"/>
      </w:pPr>
      <w:rPr>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tcBorders>
      </w:tcPr>
    </w:tblStylePr>
    <w:tblStylePr w:type="firstCol">
      <w:rPr>
        <w:b/>
        <w:bCs/>
      </w:rPr>
    </w:tblStylePr>
    <w:tblStylePr w:type="lastCol">
      <w:rPr>
        <w:b/>
        <w:bCs/>
      </w:r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style>
  <w:style w:type="table" w:styleId="HelleListe-Akzent2">
    <w:name w:val="Light List Accent 2"/>
    <w:basedOn w:val="NormaleTabelle"/>
    <w:uiPriority w:val="61"/>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pPr>
        <w:spacing w:before="0" w:after="0" w:line="240" w:lineRule="auto"/>
      </w:pPr>
      <w:rPr>
        <w:b/>
        <w:bCs/>
        <w:color w:val="FFFFFF" w:themeColor="background1"/>
      </w:rPr>
      <w:tblPr/>
      <w:tcPr>
        <w:shd w:val="clear" w:color="auto" w:fill="F7A23F" w:themeFill="accent2"/>
      </w:tcPr>
    </w:tblStylePr>
    <w:tblStylePr w:type="lastRow">
      <w:pPr>
        <w:spacing w:before="0" w:after="0" w:line="240" w:lineRule="auto"/>
      </w:pPr>
      <w:rPr>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tcBorders>
      </w:tcPr>
    </w:tblStylePr>
    <w:tblStylePr w:type="firstCol">
      <w:rPr>
        <w:b/>
        <w:bCs/>
      </w:rPr>
    </w:tblStylePr>
    <w:tblStylePr w:type="lastCol">
      <w:rPr>
        <w:b/>
        <w:bCs/>
      </w:r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style>
  <w:style w:type="table" w:styleId="HelleListe-Akzent3">
    <w:name w:val="Light List Accent 3"/>
    <w:basedOn w:val="NormaleTabelle"/>
    <w:uiPriority w:val="61"/>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pPr>
        <w:spacing w:before="0" w:after="0" w:line="240" w:lineRule="auto"/>
      </w:pPr>
      <w:rPr>
        <w:b/>
        <w:bCs/>
        <w:color w:val="FFFFFF" w:themeColor="background1"/>
      </w:rPr>
      <w:tblPr/>
      <w:tcPr>
        <w:shd w:val="clear" w:color="auto" w:fill="6F7E84" w:themeFill="accent3"/>
      </w:tcPr>
    </w:tblStylePr>
    <w:tblStylePr w:type="lastRow">
      <w:pPr>
        <w:spacing w:before="0" w:after="0" w:line="240" w:lineRule="auto"/>
      </w:pPr>
      <w:rPr>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tcBorders>
      </w:tcPr>
    </w:tblStylePr>
    <w:tblStylePr w:type="firstCol">
      <w:rPr>
        <w:b/>
        <w:bCs/>
      </w:rPr>
    </w:tblStylePr>
    <w:tblStylePr w:type="lastCol">
      <w:rPr>
        <w:b/>
        <w:bCs/>
      </w:r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style>
  <w:style w:type="table" w:styleId="HelleListe-Akzent4">
    <w:name w:val="Light List Accent 4"/>
    <w:basedOn w:val="NormaleTabelle"/>
    <w:uiPriority w:val="61"/>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pPr>
        <w:spacing w:before="0" w:after="0" w:line="240" w:lineRule="auto"/>
      </w:pPr>
      <w:rPr>
        <w:b/>
        <w:bCs/>
        <w:color w:val="FFFFFF" w:themeColor="background1"/>
      </w:rPr>
      <w:tblPr/>
      <w:tcPr>
        <w:shd w:val="clear" w:color="auto" w:fill="178DBB" w:themeFill="accent4"/>
      </w:tcPr>
    </w:tblStylePr>
    <w:tblStylePr w:type="lastRow">
      <w:pPr>
        <w:spacing w:before="0" w:after="0" w:line="240" w:lineRule="auto"/>
      </w:pPr>
      <w:rPr>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tcBorders>
      </w:tcPr>
    </w:tblStylePr>
    <w:tblStylePr w:type="firstCol">
      <w:rPr>
        <w:b/>
        <w:bCs/>
      </w:rPr>
    </w:tblStylePr>
    <w:tblStylePr w:type="lastCol">
      <w:rPr>
        <w:b/>
        <w:bCs/>
      </w:r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style>
  <w:style w:type="table" w:styleId="HelleListe-Akzent5">
    <w:name w:val="Light List Accent 5"/>
    <w:basedOn w:val="NormaleTabelle"/>
    <w:uiPriority w:val="61"/>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pPr>
        <w:spacing w:before="0" w:after="0" w:line="240" w:lineRule="auto"/>
      </w:pPr>
      <w:rPr>
        <w:b/>
        <w:bCs/>
        <w:color w:val="FFFFFF" w:themeColor="background1"/>
      </w:rPr>
      <w:tblPr/>
      <w:tcPr>
        <w:shd w:val="clear" w:color="auto" w:fill="E3584E" w:themeFill="accent5"/>
      </w:tcPr>
    </w:tblStylePr>
    <w:tblStylePr w:type="lastRow">
      <w:pPr>
        <w:spacing w:before="0" w:after="0" w:line="240" w:lineRule="auto"/>
      </w:pPr>
      <w:rPr>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tcBorders>
      </w:tcPr>
    </w:tblStylePr>
    <w:tblStylePr w:type="firstCol">
      <w:rPr>
        <w:b/>
        <w:bCs/>
      </w:rPr>
    </w:tblStylePr>
    <w:tblStylePr w:type="lastCol">
      <w:rPr>
        <w:b/>
        <w:bCs/>
      </w:r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style>
  <w:style w:type="table" w:styleId="HelleListe-Akzent6">
    <w:name w:val="Light List Accent 6"/>
    <w:basedOn w:val="NormaleTabelle"/>
    <w:uiPriority w:val="61"/>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pPr>
        <w:spacing w:before="0" w:after="0" w:line="240" w:lineRule="auto"/>
      </w:pPr>
      <w:rPr>
        <w:b/>
        <w:bCs/>
        <w:color w:val="FFFFFF" w:themeColor="background1"/>
      </w:rPr>
      <w:tblPr/>
      <w:tcPr>
        <w:shd w:val="clear" w:color="auto" w:fill="6FB344" w:themeFill="accent6"/>
      </w:tcPr>
    </w:tblStylePr>
    <w:tblStylePr w:type="lastRow">
      <w:pPr>
        <w:spacing w:before="0" w:after="0" w:line="240" w:lineRule="auto"/>
      </w:pPr>
      <w:rPr>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tcBorders>
      </w:tcPr>
    </w:tblStylePr>
    <w:tblStylePr w:type="firstCol">
      <w:rPr>
        <w:b/>
        <w:bCs/>
      </w:rPr>
    </w:tblStylePr>
    <w:tblStylePr w:type="lastCol">
      <w:rPr>
        <w:b/>
        <w:bCs/>
      </w:r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style>
  <w:style w:type="table" w:styleId="HelleSchattierung">
    <w:name w:val="Light Shading"/>
    <w:basedOn w:val="NormaleTabelle"/>
    <w:uiPriority w:val="60"/>
    <w:semiHidden/>
    <w:unhideWhenUsed/>
    <w:rsid w:val="002C25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2C2563"/>
    <w:pPr>
      <w:spacing w:after="0" w:line="240" w:lineRule="auto"/>
    </w:pPr>
    <w:rPr>
      <w:color w:val="11826C" w:themeColor="accent1" w:themeShade="BF"/>
    </w:rPr>
    <w:tblPr>
      <w:tblStyleRowBandSize w:val="1"/>
      <w:tblStyleColBandSize w:val="1"/>
      <w:tblBorders>
        <w:top w:val="single" w:sz="8" w:space="0" w:color="17AE92" w:themeColor="accent1"/>
        <w:bottom w:val="single" w:sz="8" w:space="0" w:color="17AE92" w:themeColor="accent1"/>
      </w:tblBorders>
    </w:tblPr>
    <w:tblStylePr w:type="fir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la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left w:val="nil"/>
          <w:right w:val="nil"/>
          <w:insideH w:val="nil"/>
          <w:insideV w:val="nil"/>
        </w:tcBorders>
        <w:shd w:val="clear" w:color="auto" w:fill="BAF6EA" w:themeFill="accent1" w:themeFillTint="3F"/>
      </w:tcPr>
    </w:tblStylePr>
  </w:style>
  <w:style w:type="table" w:styleId="HelleSchattierung-Akzent2">
    <w:name w:val="Light Shading Accent 2"/>
    <w:basedOn w:val="NormaleTabelle"/>
    <w:uiPriority w:val="60"/>
    <w:semiHidden/>
    <w:unhideWhenUsed/>
    <w:rsid w:val="002C2563"/>
    <w:pPr>
      <w:spacing w:after="0" w:line="240" w:lineRule="auto"/>
    </w:pPr>
    <w:rPr>
      <w:color w:val="DE7B09" w:themeColor="accent2" w:themeShade="BF"/>
    </w:rPr>
    <w:tblPr>
      <w:tblStyleRowBandSize w:val="1"/>
      <w:tblStyleColBandSize w:val="1"/>
      <w:tblBorders>
        <w:top w:val="single" w:sz="8" w:space="0" w:color="F7A23F" w:themeColor="accent2"/>
        <w:bottom w:val="single" w:sz="8" w:space="0" w:color="F7A23F" w:themeColor="accent2"/>
      </w:tblBorders>
    </w:tblPr>
    <w:tblStylePr w:type="fir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la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left w:val="nil"/>
          <w:right w:val="nil"/>
          <w:insideH w:val="nil"/>
          <w:insideV w:val="nil"/>
        </w:tcBorders>
        <w:shd w:val="clear" w:color="auto" w:fill="FDE7CF" w:themeFill="accent2" w:themeFillTint="3F"/>
      </w:tcPr>
    </w:tblStylePr>
  </w:style>
  <w:style w:type="table" w:styleId="HelleSchattierung-Akzent3">
    <w:name w:val="Light Shading Accent 3"/>
    <w:basedOn w:val="NormaleTabelle"/>
    <w:uiPriority w:val="60"/>
    <w:semiHidden/>
    <w:unhideWhenUsed/>
    <w:rsid w:val="002C2563"/>
    <w:pPr>
      <w:spacing w:after="0" w:line="240" w:lineRule="auto"/>
    </w:pPr>
    <w:rPr>
      <w:color w:val="535E62" w:themeColor="accent3" w:themeShade="BF"/>
    </w:rPr>
    <w:tblPr>
      <w:tblStyleRowBandSize w:val="1"/>
      <w:tblStyleColBandSize w:val="1"/>
      <w:tblBorders>
        <w:top w:val="single" w:sz="8" w:space="0" w:color="6F7E84" w:themeColor="accent3"/>
        <w:bottom w:val="single" w:sz="8" w:space="0" w:color="6F7E84" w:themeColor="accent3"/>
      </w:tblBorders>
    </w:tblPr>
    <w:tblStylePr w:type="fir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la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left w:val="nil"/>
          <w:right w:val="nil"/>
          <w:insideH w:val="nil"/>
          <w:insideV w:val="nil"/>
        </w:tcBorders>
        <w:shd w:val="clear" w:color="auto" w:fill="DBDFE1" w:themeFill="accent3" w:themeFillTint="3F"/>
      </w:tcPr>
    </w:tblStylePr>
  </w:style>
  <w:style w:type="table" w:styleId="HelleSchattierung-Akzent4">
    <w:name w:val="Light Shading Accent 4"/>
    <w:basedOn w:val="NormaleTabelle"/>
    <w:uiPriority w:val="60"/>
    <w:semiHidden/>
    <w:unhideWhenUsed/>
    <w:rsid w:val="002C2563"/>
    <w:pPr>
      <w:spacing w:after="0" w:line="240" w:lineRule="auto"/>
    </w:pPr>
    <w:rPr>
      <w:color w:val="11698B" w:themeColor="accent4" w:themeShade="BF"/>
    </w:rPr>
    <w:tblPr>
      <w:tblStyleRowBandSize w:val="1"/>
      <w:tblStyleColBandSize w:val="1"/>
      <w:tblBorders>
        <w:top w:val="single" w:sz="8" w:space="0" w:color="178DBB" w:themeColor="accent4"/>
        <w:bottom w:val="single" w:sz="8" w:space="0" w:color="178DBB" w:themeColor="accent4"/>
      </w:tblBorders>
    </w:tblPr>
    <w:tblStylePr w:type="fir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la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left w:val="nil"/>
          <w:right w:val="nil"/>
          <w:insideH w:val="nil"/>
          <w:insideV w:val="nil"/>
        </w:tcBorders>
        <w:shd w:val="clear" w:color="auto" w:fill="BCE6F7" w:themeFill="accent4" w:themeFillTint="3F"/>
      </w:tcPr>
    </w:tblStylePr>
  </w:style>
  <w:style w:type="table" w:styleId="HelleSchattierung-Akzent5">
    <w:name w:val="Light Shading Accent 5"/>
    <w:basedOn w:val="NormaleTabelle"/>
    <w:uiPriority w:val="60"/>
    <w:semiHidden/>
    <w:unhideWhenUsed/>
    <w:rsid w:val="002C2563"/>
    <w:pPr>
      <w:spacing w:after="0" w:line="240" w:lineRule="auto"/>
    </w:pPr>
    <w:rPr>
      <w:color w:val="C52A1F" w:themeColor="accent5" w:themeShade="BF"/>
    </w:rPr>
    <w:tblPr>
      <w:tblStyleRowBandSize w:val="1"/>
      <w:tblStyleColBandSize w:val="1"/>
      <w:tblBorders>
        <w:top w:val="single" w:sz="8" w:space="0" w:color="E3584E" w:themeColor="accent5"/>
        <w:bottom w:val="single" w:sz="8" w:space="0" w:color="E3584E" w:themeColor="accent5"/>
      </w:tblBorders>
    </w:tblPr>
    <w:tblStylePr w:type="fir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la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left w:val="nil"/>
          <w:right w:val="nil"/>
          <w:insideH w:val="nil"/>
          <w:insideV w:val="nil"/>
        </w:tcBorders>
        <w:shd w:val="clear" w:color="auto" w:fill="F8D5D3" w:themeFill="accent5" w:themeFillTint="3F"/>
      </w:tcPr>
    </w:tblStylePr>
  </w:style>
  <w:style w:type="table" w:styleId="HelleSchattierung-Akzent6">
    <w:name w:val="Light Shading Accent 6"/>
    <w:basedOn w:val="NormaleTabelle"/>
    <w:uiPriority w:val="60"/>
    <w:semiHidden/>
    <w:unhideWhenUsed/>
    <w:rsid w:val="002C2563"/>
    <w:pPr>
      <w:spacing w:after="0" w:line="240" w:lineRule="auto"/>
    </w:pPr>
    <w:rPr>
      <w:color w:val="528633" w:themeColor="accent6" w:themeShade="BF"/>
    </w:rPr>
    <w:tblPr>
      <w:tblStyleRowBandSize w:val="1"/>
      <w:tblStyleColBandSize w:val="1"/>
      <w:tblBorders>
        <w:top w:val="single" w:sz="8" w:space="0" w:color="6FB344" w:themeColor="accent6"/>
        <w:bottom w:val="single" w:sz="8" w:space="0" w:color="6FB344" w:themeColor="accent6"/>
      </w:tblBorders>
    </w:tblPr>
    <w:tblStylePr w:type="fir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la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left w:val="nil"/>
          <w:right w:val="nil"/>
          <w:insideH w:val="nil"/>
          <w:insideV w:val="nil"/>
        </w:tcBorders>
        <w:shd w:val="clear" w:color="auto" w:fill="DBEDCF" w:themeFill="accent6" w:themeFillTint="3F"/>
      </w:tcPr>
    </w:tblStylePr>
  </w:style>
  <w:style w:type="character" w:styleId="Zeilennummer">
    <w:name w:val="line number"/>
    <w:basedOn w:val="Absatz-Standardschriftart"/>
    <w:uiPriority w:val="99"/>
    <w:semiHidden/>
    <w:unhideWhenUsed/>
    <w:rsid w:val="002C2563"/>
  </w:style>
  <w:style w:type="paragraph" w:styleId="Liste">
    <w:name w:val="List"/>
    <w:basedOn w:val="Standard"/>
    <w:uiPriority w:val="99"/>
    <w:semiHidden/>
    <w:unhideWhenUsed/>
    <w:rsid w:val="002C2563"/>
    <w:pPr>
      <w:ind w:left="360" w:hanging="360"/>
      <w:contextualSpacing/>
    </w:pPr>
  </w:style>
  <w:style w:type="paragraph" w:styleId="Liste2">
    <w:name w:val="List 2"/>
    <w:basedOn w:val="Standard"/>
    <w:uiPriority w:val="99"/>
    <w:semiHidden/>
    <w:unhideWhenUsed/>
    <w:rsid w:val="002C2563"/>
    <w:pPr>
      <w:ind w:left="720" w:hanging="360"/>
      <w:contextualSpacing/>
    </w:pPr>
  </w:style>
  <w:style w:type="paragraph" w:styleId="Liste3">
    <w:name w:val="List 3"/>
    <w:basedOn w:val="Standard"/>
    <w:uiPriority w:val="99"/>
    <w:semiHidden/>
    <w:unhideWhenUsed/>
    <w:rsid w:val="002C2563"/>
    <w:pPr>
      <w:ind w:left="1080" w:hanging="360"/>
      <w:contextualSpacing/>
    </w:pPr>
  </w:style>
  <w:style w:type="paragraph" w:styleId="Liste4">
    <w:name w:val="List 4"/>
    <w:basedOn w:val="Standard"/>
    <w:uiPriority w:val="99"/>
    <w:semiHidden/>
    <w:unhideWhenUsed/>
    <w:rsid w:val="002C2563"/>
    <w:pPr>
      <w:ind w:left="1440" w:hanging="360"/>
      <w:contextualSpacing/>
    </w:pPr>
  </w:style>
  <w:style w:type="paragraph" w:styleId="Liste5">
    <w:name w:val="List 5"/>
    <w:basedOn w:val="Standard"/>
    <w:uiPriority w:val="99"/>
    <w:semiHidden/>
    <w:unhideWhenUsed/>
    <w:rsid w:val="002C2563"/>
    <w:pPr>
      <w:ind w:left="1800" w:hanging="360"/>
      <w:contextualSpacing/>
    </w:pPr>
  </w:style>
  <w:style w:type="paragraph" w:styleId="Aufzhlungszeichen">
    <w:name w:val="List Bullet"/>
    <w:basedOn w:val="Standard"/>
    <w:uiPriority w:val="99"/>
    <w:semiHidden/>
    <w:unhideWhenUsed/>
    <w:rsid w:val="002C2563"/>
    <w:pPr>
      <w:numPr>
        <w:numId w:val="1"/>
      </w:numPr>
      <w:contextualSpacing/>
    </w:pPr>
  </w:style>
  <w:style w:type="paragraph" w:styleId="Aufzhlungszeichen2">
    <w:name w:val="List Bullet 2"/>
    <w:basedOn w:val="Standard"/>
    <w:uiPriority w:val="99"/>
    <w:semiHidden/>
    <w:unhideWhenUsed/>
    <w:rsid w:val="002C2563"/>
    <w:pPr>
      <w:numPr>
        <w:numId w:val="2"/>
      </w:numPr>
      <w:contextualSpacing/>
    </w:pPr>
  </w:style>
  <w:style w:type="paragraph" w:styleId="Aufzhlungszeichen3">
    <w:name w:val="List Bullet 3"/>
    <w:basedOn w:val="Standard"/>
    <w:uiPriority w:val="99"/>
    <w:semiHidden/>
    <w:unhideWhenUsed/>
    <w:rsid w:val="002C2563"/>
    <w:pPr>
      <w:numPr>
        <w:numId w:val="3"/>
      </w:numPr>
      <w:contextualSpacing/>
    </w:pPr>
  </w:style>
  <w:style w:type="paragraph" w:styleId="Aufzhlungszeichen4">
    <w:name w:val="List Bullet 4"/>
    <w:basedOn w:val="Standard"/>
    <w:uiPriority w:val="99"/>
    <w:semiHidden/>
    <w:unhideWhenUsed/>
    <w:rsid w:val="002C2563"/>
    <w:pPr>
      <w:numPr>
        <w:numId w:val="4"/>
      </w:numPr>
      <w:contextualSpacing/>
    </w:pPr>
  </w:style>
  <w:style w:type="paragraph" w:styleId="Aufzhlungszeichen5">
    <w:name w:val="List Bullet 5"/>
    <w:basedOn w:val="Standard"/>
    <w:uiPriority w:val="99"/>
    <w:semiHidden/>
    <w:unhideWhenUsed/>
    <w:rsid w:val="002C2563"/>
    <w:pPr>
      <w:numPr>
        <w:numId w:val="5"/>
      </w:numPr>
      <w:contextualSpacing/>
    </w:pPr>
  </w:style>
  <w:style w:type="paragraph" w:styleId="Listenfortsetzung">
    <w:name w:val="List Continue"/>
    <w:basedOn w:val="Standard"/>
    <w:uiPriority w:val="99"/>
    <w:semiHidden/>
    <w:unhideWhenUsed/>
    <w:rsid w:val="002C2563"/>
    <w:pPr>
      <w:spacing w:after="120"/>
      <w:ind w:left="360"/>
      <w:contextualSpacing/>
    </w:pPr>
  </w:style>
  <w:style w:type="paragraph" w:styleId="Listenfortsetzung2">
    <w:name w:val="List Continue 2"/>
    <w:basedOn w:val="Standard"/>
    <w:uiPriority w:val="99"/>
    <w:semiHidden/>
    <w:unhideWhenUsed/>
    <w:rsid w:val="002C2563"/>
    <w:pPr>
      <w:spacing w:after="120"/>
      <w:ind w:left="720"/>
      <w:contextualSpacing/>
    </w:pPr>
  </w:style>
  <w:style w:type="paragraph" w:styleId="Listenfortsetzung3">
    <w:name w:val="List Continue 3"/>
    <w:basedOn w:val="Standard"/>
    <w:uiPriority w:val="99"/>
    <w:semiHidden/>
    <w:unhideWhenUsed/>
    <w:rsid w:val="002C2563"/>
    <w:pPr>
      <w:spacing w:after="120"/>
      <w:ind w:left="1080"/>
      <w:contextualSpacing/>
    </w:pPr>
  </w:style>
  <w:style w:type="paragraph" w:styleId="Listenfortsetzung4">
    <w:name w:val="List Continue 4"/>
    <w:basedOn w:val="Standard"/>
    <w:uiPriority w:val="99"/>
    <w:semiHidden/>
    <w:unhideWhenUsed/>
    <w:rsid w:val="002C2563"/>
    <w:pPr>
      <w:spacing w:after="120"/>
      <w:ind w:left="1440"/>
      <w:contextualSpacing/>
    </w:pPr>
  </w:style>
  <w:style w:type="paragraph" w:styleId="Listenfortsetzung5">
    <w:name w:val="List Continue 5"/>
    <w:basedOn w:val="Standard"/>
    <w:uiPriority w:val="99"/>
    <w:semiHidden/>
    <w:unhideWhenUsed/>
    <w:rsid w:val="002C2563"/>
    <w:pPr>
      <w:spacing w:after="120"/>
      <w:ind w:left="1800"/>
      <w:contextualSpacing/>
    </w:pPr>
  </w:style>
  <w:style w:type="paragraph" w:styleId="Listennummer">
    <w:name w:val="List Number"/>
    <w:basedOn w:val="Standard"/>
    <w:uiPriority w:val="99"/>
    <w:semiHidden/>
    <w:unhideWhenUsed/>
    <w:rsid w:val="002C2563"/>
    <w:pPr>
      <w:numPr>
        <w:numId w:val="6"/>
      </w:numPr>
      <w:contextualSpacing/>
    </w:pPr>
  </w:style>
  <w:style w:type="paragraph" w:styleId="Listennummer2">
    <w:name w:val="List Number 2"/>
    <w:basedOn w:val="Standard"/>
    <w:uiPriority w:val="99"/>
    <w:semiHidden/>
    <w:unhideWhenUsed/>
    <w:rsid w:val="002C2563"/>
    <w:pPr>
      <w:numPr>
        <w:numId w:val="7"/>
      </w:numPr>
      <w:contextualSpacing/>
    </w:pPr>
  </w:style>
  <w:style w:type="paragraph" w:styleId="Listennummer3">
    <w:name w:val="List Number 3"/>
    <w:basedOn w:val="Standard"/>
    <w:uiPriority w:val="99"/>
    <w:semiHidden/>
    <w:unhideWhenUsed/>
    <w:rsid w:val="002C2563"/>
    <w:pPr>
      <w:numPr>
        <w:numId w:val="8"/>
      </w:numPr>
      <w:contextualSpacing/>
    </w:pPr>
  </w:style>
  <w:style w:type="paragraph" w:styleId="Listennummer4">
    <w:name w:val="List Number 4"/>
    <w:basedOn w:val="Standard"/>
    <w:uiPriority w:val="99"/>
    <w:semiHidden/>
    <w:unhideWhenUsed/>
    <w:rsid w:val="002C2563"/>
    <w:pPr>
      <w:numPr>
        <w:numId w:val="9"/>
      </w:numPr>
      <w:contextualSpacing/>
    </w:pPr>
  </w:style>
  <w:style w:type="paragraph" w:styleId="Listennummer5">
    <w:name w:val="List Number 5"/>
    <w:basedOn w:val="Standard"/>
    <w:uiPriority w:val="99"/>
    <w:semiHidden/>
    <w:unhideWhenUsed/>
    <w:rsid w:val="002C2563"/>
    <w:pPr>
      <w:numPr>
        <w:numId w:val="10"/>
      </w:numPr>
      <w:contextualSpacing/>
    </w:pPr>
  </w:style>
  <w:style w:type="paragraph" w:styleId="Listenabsatz">
    <w:name w:val="List Paragraph"/>
    <w:basedOn w:val="Standard"/>
    <w:uiPriority w:val="34"/>
    <w:semiHidden/>
    <w:unhideWhenUsed/>
    <w:qFormat/>
    <w:rsid w:val="002C2563"/>
    <w:pPr>
      <w:ind w:left="720"/>
      <w:contextualSpacing/>
    </w:pPr>
  </w:style>
  <w:style w:type="table" w:styleId="Listentabelle1hell">
    <w:name w:val="List Table 1 Light"/>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58E9CD" w:themeColor="accent1" w:themeTint="99"/>
        </w:tcBorders>
      </w:tcPr>
    </w:tblStylePr>
    <w:tblStylePr w:type="lastRow">
      <w:rPr>
        <w:b/>
        <w:bCs/>
      </w:rPr>
      <w:tblPr/>
      <w:tcPr>
        <w:tcBorders>
          <w:top w:val="sing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1hellAkzent2">
    <w:name w:val="List Table 1 Light Accent 2"/>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FAC78B" w:themeColor="accent2" w:themeTint="99"/>
        </w:tcBorders>
      </w:tcPr>
    </w:tblStylePr>
    <w:tblStylePr w:type="lastRow">
      <w:rPr>
        <w:b/>
        <w:bCs/>
      </w:rPr>
      <w:tblPr/>
      <w:tcPr>
        <w:tcBorders>
          <w:top w:val="sing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1hellAkzent3">
    <w:name w:val="List Table 1 Light Accent 3"/>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A7B1B5" w:themeColor="accent3" w:themeTint="99"/>
        </w:tcBorders>
      </w:tcPr>
    </w:tblStylePr>
    <w:tblStylePr w:type="lastRow">
      <w:rPr>
        <w:b/>
        <w:bCs/>
      </w:rPr>
      <w:tblPr/>
      <w:tcPr>
        <w:tcBorders>
          <w:top w:val="sing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1hellAkzent4">
    <w:name w:val="List Table 1 Light Accent 4"/>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5EC3EB" w:themeColor="accent4" w:themeTint="99"/>
        </w:tcBorders>
      </w:tcPr>
    </w:tblStylePr>
    <w:tblStylePr w:type="lastRow">
      <w:rPr>
        <w:b/>
        <w:bCs/>
      </w:rPr>
      <w:tblPr/>
      <w:tcPr>
        <w:tcBorders>
          <w:top w:val="sing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1hellAkzent5">
    <w:name w:val="List Table 1 Light Accent 5"/>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EE9A94" w:themeColor="accent5" w:themeTint="99"/>
        </w:tcBorders>
      </w:tcPr>
    </w:tblStylePr>
    <w:tblStylePr w:type="lastRow">
      <w:rPr>
        <w:b/>
        <w:bCs/>
      </w:rPr>
      <w:tblPr/>
      <w:tcPr>
        <w:tcBorders>
          <w:top w:val="sing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1hellAkzent6">
    <w:name w:val="List Table 1 Light Accent 6"/>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A7D38C" w:themeColor="accent6" w:themeTint="99"/>
        </w:tcBorders>
      </w:tcPr>
    </w:tblStylePr>
    <w:tblStylePr w:type="lastRow">
      <w:rPr>
        <w:b/>
        <w:bCs/>
      </w:rPr>
      <w:tblPr/>
      <w:tcPr>
        <w:tcBorders>
          <w:top w:val="sing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2">
    <w:name w:val="List Table 2"/>
    <w:basedOn w:val="NormaleTabelle"/>
    <w:uiPriority w:val="47"/>
    <w:rsid w:val="002C25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2C2563"/>
    <w:pPr>
      <w:spacing w:after="0" w:line="240" w:lineRule="auto"/>
    </w:pPr>
    <w:tblPr>
      <w:tblStyleRowBandSize w:val="1"/>
      <w:tblStyleColBandSize w:val="1"/>
      <w:tblBorders>
        <w:top w:val="single" w:sz="4" w:space="0" w:color="58E9CD" w:themeColor="accent1" w:themeTint="99"/>
        <w:bottom w:val="single" w:sz="4" w:space="0" w:color="58E9CD" w:themeColor="accent1" w:themeTint="99"/>
        <w:insideH w:val="single" w:sz="4" w:space="0" w:color="58E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2Akzent2">
    <w:name w:val="List Table 2 Accent 2"/>
    <w:basedOn w:val="NormaleTabelle"/>
    <w:uiPriority w:val="47"/>
    <w:rsid w:val="002C2563"/>
    <w:pPr>
      <w:spacing w:after="0" w:line="240" w:lineRule="auto"/>
    </w:pPr>
    <w:tblPr>
      <w:tblStyleRowBandSize w:val="1"/>
      <w:tblStyleColBandSize w:val="1"/>
      <w:tblBorders>
        <w:top w:val="single" w:sz="4" w:space="0" w:color="FAC78B" w:themeColor="accent2" w:themeTint="99"/>
        <w:bottom w:val="single" w:sz="4" w:space="0" w:color="FAC78B" w:themeColor="accent2" w:themeTint="99"/>
        <w:insideH w:val="single" w:sz="4" w:space="0" w:color="FAC78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2Akzent3">
    <w:name w:val="List Table 2 Accent 3"/>
    <w:basedOn w:val="NormaleTabelle"/>
    <w:uiPriority w:val="47"/>
    <w:rsid w:val="002C2563"/>
    <w:pPr>
      <w:spacing w:after="0" w:line="240" w:lineRule="auto"/>
    </w:pPr>
    <w:tblPr>
      <w:tblStyleRowBandSize w:val="1"/>
      <w:tblStyleColBandSize w:val="1"/>
      <w:tblBorders>
        <w:top w:val="single" w:sz="4" w:space="0" w:color="A7B1B5" w:themeColor="accent3" w:themeTint="99"/>
        <w:bottom w:val="single" w:sz="4" w:space="0" w:color="A7B1B5" w:themeColor="accent3" w:themeTint="99"/>
        <w:insideH w:val="single" w:sz="4" w:space="0" w:color="A7B1B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2Akzent4">
    <w:name w:val="List Table 2 Accent 4"/>
    <w:basedOn w:val="NormaleTabelle"/>
    <w:uiPriority w:val="47"/>
    <w:rsid w:val="002C2563"/>
    <w:pPr>
      <w:spacing w:after="0" w:line="240" w:lineRule="auto"/>
    </w:pPr>
    <w:tblPr>
      <w:tblStyleRowBandSize w:val="1"/>
      <w:tblStyleColBandSize w:val="1"/>
      <w:tblBorders>
        <w:top w:val="single" w:sz="4" w:space="0" w:color="5EC3EB" w:themeColor="accent4" w:themeTint="99"/>
        <w:bottom w:val="single" w:sz="4" w:space="0" w:color="5EC3EB" w:themeColor="accent4" w:themeTint="99"/>
        <w:insideH w:val="single" w:sz="4" w:space="0" w:color="5EC3E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2Akzent5">
    <w:name w:val="List Table 2 Accent 5"/>
    <w:basedOn w:val="NormaleTabelle"/>
    <w:uiPriority w:val="47"/>
    <w:rsid w:val="002C2563"/>
    <w:pPr>
      <w:spacing w:after="0" w:line="240" w:lineRule="auto"/>
    </w:pPr>
    <w:tblPr>
      <w:tblStyleRowBandSize w:val="1"/>
      <w:tblStyleColBandSize w:val="1"/>
      <w:tblBorders>
        <w:top w:val="single" w:sz="4" w:space="0" w:color="EE9A94" w:themeColor="accent5" w:themeTint="99"/>
        <w:bottom w:val="single" w:sz="4" w:space="0" w:color="EE9A94" w:themeColor="accent5" w:themeTint="99"/>
        <w:insideH w:val="single" w:sz="4" w:space="0" w:color="EE9A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2Akzent6">
    <w:name w:val="List Table 2 Accent 6"/>
    <w:basedOn w:val="NormaleTabelle"/>
    <w:uiPriority w:val="47"/>
    <w:rsid w:val="002C2563"/>
    <w:pPr>
      <w:spacing w:after="0" w:line="240" w:lineRule="auto"/>
    </w:pPr>
    <w:tblPr>
      <w:tblStyleRowBandSize w:val="1"/>
      <w:tblStyleColBandSize w:val="1"/>
      <w:tblBorders>
        <w:top w:val="single" w:sz="4" w:space="0" w:color="A7D38C" w:themeColor="accent6" w:themeTint="99"/>
        <w:bottom w:val="single" w:sz="4" w:space="0" w:color="A7D38C" w:themeColor="accent6" w:themeTint="99"/>
        <w:insideH w:val="single" w:sz="4" w:space="0" w:color="A7D3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3">
    <w:name w:val="List Table 3"/>
    <w:basedOn w:val="NormaleTabelle"/>
    <w:uiPriority w:val="48"/>
    <w:rsid w:val="002C25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2C2563"/>
    <w:pPr>
      <w:spacing w:after="0" w:line="240" w:lineRule="auto"/>
    </w:pPr>
    <w:tblPr>
      <w:tblStyleRowBandSize w:val="1"/>
      <w:tblStyleColBandSize w:val="1"/>
      <w:tblBorders>
        <w:top w:val="single" w:sz="4" w:space="0" w:color="17AE92" w:themeColor="accent1"/>
        <w:left w:val="single" w:sz="4" w:space="0" w:color="17AE92" w:themeColor="accent1"/>
        <w:bottom w:val="single" w:sz="4" w:space="0" w:color="17AE92" w:themeColor="accent1"/>
        <w:right w:val="single" w:sz="4" w:space="0" w:color="17AE92" w:themeColor="accent1"/>
      </w:tblBorders>
    </w:tblPr>
    <w:tblStylePr w:type="firstRow">
      <w:rPr>
        <w:b/>
        <w:bCs/>
        <w:color w:val="FFFFFF" w:themeColor="background1"/>
      </w:rPr>
      <w:tblPr/>
      <w:tcPr>
        <w:shd w:val="clear" w:color="auto" w:fill="17AE92" w:themeFill="accent1"/>
      </w:tcPr>
    </w:tblStylePr>
    <w:tblStylePr w:type="lastRow">
      <w:rPr>
        <w:b/>
        <w:bCs/>
      </w:rPr>
      <w:tblPr/>
      <w:tcPr>
        <w:tcBorders>
          <w:top w:val="double" w:sz="4" w:space="0" w:color="17AE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AE92" w:themeColor="accent1"/>
          <w:right w:val="single" w:sz="4" w:space="0" w:color="17AE92" w:themeColor="accent1"/>
        </w:tcBorders>
      </w:tcPr>
    </w:tblStylePr>
    <w:tblStylePr w:type="band1Horz">
      <w:tblPr/>
      <w:tcPr>
        <w:tcBorders>
          <w:top w:val="single" w:sz="4" w:space="0" w:color="17AE92" w:themeColor="accent1"/>
          <w:bottom w:val="single" w:sz="4" w:space="0" w:color="17AE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AE92" w:themeColor="accent1"/>
          <w:left w:val="nil"/>
        </w:tcBorders>
      </w:tcPr>
    </w:tblStylePr>
    <w:tblStylePr w:type="swCell">
      <w:tblPr/>
      <w:tcPr>
        <w:tcBorders>
          <w:top w:val="double" w:sz="4" w:space="0" w:color="17AE92" w:themeColor="accent1"/>
          <w:right w:val="nil"/>
        </w:tcBorders>
      </w:tcPr>
    </w:tblStylePr>
  </w:style>
  <w:style w:type="table" w:styleId="Listentabelle3Akzent2">
    <w:name w:val="List Table 3 Accent 2"/>
    <w:basedOn w:val="NormaleTabelle"/>
    <w:uiPriority w:val="48"/>
    <w:rsid w:val="002C2563"/>
    <w:pPr>
      <w:spacing w:after="0" w:line="240" w:lineRule="auto"/>
    </w:pPr>
    <w:tblPr>
      <w:tblStyleRowBandSize w:val="1"/>
      <w:tblStyleColBandSize w:val="1"/>
      <w:tblBorders>
        <w:top w:val="single" w:sz="4" w:space="0" w:color="F7A23F" w:themeColor="accent2"/>
        <w:left w:val="single" w:sz="4" w:space="0" w:color="F7A23F" w:themeColor="accent2"/>
        <w:bottom w:val="single" w:sz="4" w:space="0" w:color="F7A23F" w:themeColor="accent2"/>
        <w:right w:val="single" w:sz="4" w:space="0" w:color="F7A23F" w:themeColor="accent2"/>
      </w:tblBorders>
    </w:tblPr>
    <w:tblStylePr w:type="firstRow">
      <w:rPr>
        <w:b/>
        <w:bCs/>
        <w:color w:val="FFFFFF" w:themeColor="background1"/>
      </w:rPr>
      <w:tblPr/>
      <w:tcPr>
        <w:shd w:val="clear" w:color="auto" w:fill="F7A23F" w:themeFill="accent2"/>
      </w:tcPr>
    </w:tblStylePr>
    <w:tblStylePr w:type="lastRow">
      <w:rPr>
        <w:b/>
        <w:bCs/>
      </w:rPr>
      <w:tblPr/>
      <w:tcPr>
        <w:tcBorders>
          <w:top w:val="double" w:sz="4" w:space="0" w:color="F7A23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A23F" w:themeColor="accent2"/>
          <w:right w:val="single" w:sz="4" w:space="0" w:color="F7A23F" w:themeColor="accent2"/>
        </w:tcBorders>
      </w:tcPr>
    </w:tblStylePr>
    <w:tblStylePr w:type="band1Horz">
      <w:tblPr/>
      <w:tcPr>
        <w:tcBorders>
          <w:top w:val="single" w:sz="4" w:space="0" w:color="F7A23F" w:themeColor="accent2"/>
          <w:bottom w:val="single" w:sz="4" w:space="0" w:color="F7A23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A23F" w:themeColor="accent2"/>
          <w:left w:val="nil"/>
        </w:tcBorders>
      </w:tcPr>
    </w:tblStylePr>
    <w:tblStylePr w:type="swCell">
      <w:tblPr/>
      <w:tcPr>
        <w:tcBorders>
          <w:top w:val="double" w:sz="4" w:space="0" w:color="F7A23F" w:themeColor="accent2"/>
          <w:right w:val="nil"/>
        </w:tcBorders>
      </w:tcPr>
    </w:tblStylePr>
  </w:style>
  <w:style w:type="table" w:styleId="Listentabelle3Akzent3">
    <w:name w:val="List Table 3 Accent 3"/>
    <w:basedOn w:val="NormaleTabelle"/>
    <w:uiPriority w:val="48"/>
    <w:rsid w:val="002C2563"/>
    <w:pPr>
      <w:spacing w:after="0" w:line="240" w:lineRule="auto"/>
    </w:pPr>
    <w:tblPr>
      <w:tblStyleRowBandSize w:val="1"/>
      <w:tblStyleColBandSize w:val="1"/>
      <w:tblBorders>
        <w:top w:val="single" w:sz="4" w:space="0" w:color="6F7E84" w:themeColor="accent3"/>
        <w:left w:val="single" w:sz="4" w:space="0" w:color="6F7E84" w:themeColor="accent3"/>
        <w:bottom w:val="single" w:sz="4" w:space="0" w:color="6F7E84" w:themeColor="accent3"/>
        <w:right w:val="single" w:sz="4" w:space="0" w:color="6F7E84" w:themeColor="accent3"/>
      </w:tblBorders>
    </w:tblPr>
    <w:tblStylePr w:type="firstRow">
      <w:rPr>
        <w:b/>
        <w:bCs/>
        <w:color w:val="FFFFFF" w:themeColor="background1"/>
      </w:rPr>
      <w:tblPr/>
      <w:tcPr>
        <w:shd w:val="clear" w:color="auto" w:fill="6F7E84" w:themeFill="accent3"/>
      </w:tcPr>
    </w:tblStylePr>
    <w:tblStylePr w:type="lastRow">
      <w:rPr>
        <w:b/>
        <w:bCs/>
      </w:rPr>
      <w:tblPr/>
      <w:tcPr>
        <w:tcBorders>
          <w:top w:val="double" w:sz="4" w:space="0" w:color="6F7E8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7E84" w:themeColor="accent3"/>
          <w:right w:val="single" w:sz="4" w:space="0" w:color="6F7E84" w:themeColor="accent3"/>
        </w:tcBorders>
      </w:tcPr>
    </w:tblStylePr>
    <w:tblStylePr w:type="band1Horz">
      <w:tblPr/>
      <w:tcPr>
        <w:tcBorders>
          <w:top w:val="single" w:sz="4" w:space="0" w:color="6F7E84" w:themeColor="accent3"/>
          <w:bottom w:val="single" w:sz="4" w:space="0" w:color="6F7E8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7E84" w:themeColor="accent3"/>
          <w:left w:val="nil"/>
        </w:tcBorders>
      </w:tcPr>
    </w:tblStylePr>
    <w:tblStylePr w:type="swCell">
      <w:tblPr/>
      <w:tcPr>
        <w:tcBorders>
          <w:top w:val="double" w:sz="4" w:space="0" w:color="6F7E84" w:themeColor="accent3"/>
          <w:right w:val="nil"/>
        </w:tcBorders>
      </w:tcPr>
    </w:tblStylePr>
  </w:style>
  <w:style w:type="table" w:styleId="Listentabelle3Akzent4">
    <w:name w:val="List Table 3 Accent 4"/>
    <w:basedOn w:val="NormaleTabelle"/>
    <w:uiPriority w:val="48"/>
    <w:rsid w:val="002C2563"/>
    <w:pPr>
      <w:spacing w:after="0" w:line="240" w:lineRule="auto"/>
    </w:pPr>
    <w:tblPr>
      <w:tblStyleRowBandSize w:val="1"/>
      <w:tblStyleColBandSize w:val="1"/>
      <w:tblBorders>
        <w:top w:val="single" w:sz="4" w:space="0" w:color="178DBB" w:themeColor="accent4"/>
        <w:left w:val="single" w:sz="4" w:space="0" w:color="178DBB" w:themeColor="accent4"/>
        <w:bottom w:val="single" w:sz="4" w:space="0" w:color="178DBB" w:themeColor="accent4"/>
        <w:right w:val="single" w:sz="4" w:space="0" w:color="178DBB" w:themeColor="accent4"/>
      </w:tblBorders>
    </w:tblPr>
    <w:tblStylePr w:type="firstRow">
      <w:rPr>
        <w:b/>
        <w:bCs/>
        <w:color w:val="FFFFFF" w:themeColor="background1"/>
      </w:rPr>
      <w:tblPr/>
      <w:tcPr>
        <w:shd w:val="clear" w:color="auto" w:fill="178DBB" w:themeFill="accent4"/>
      </w:tcPr>
    </w:tblStylePr>
    <w:tblStylePr w:type="lastRow">
      <w:rPr>
        <w:b/>
        <w:bCs/>
      </w:rPr>
      <w:tblPr/>
      <w:tcPr>
        <w:tcBorders>
          <w:top w:val="double" w:sz="4" w:space="0" w:color="178D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8DBB" w:themeColor="accent4"/>
          <w:right w:val="single" w:sz="4" w:space="0" w:color="178DBB" w:themeColor="accent4"/>
        </w:tcBorders>
      </w:tcPr>
    </w:tblStylePr>
    <w:tblStylePr w:type="band1Horz">
      <w:tblPr/>
      <w:tcPr>
        <w:tcBorders>
          <w:top w:val="single" w:sz="4" w:space="0" w:color="178DBB" w:themeColor="accent4"/>
          <w:bottom w:val="single" w:sz="4" w:space="0" w:color="178D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8DBB" w:themeColor="accent4"/>
          <w:left w:val="nil"/>
        </w:tcBorders>
      </w:tcPr>
    </w:tblStylePr>
    <w:tblStylePr w:type="swCell">
      <w:tblPr/>
      <w:tcPr>
        <w:tcBorders>
          <w:top w:val="double" w:sz="4" w:space="0" w:color="178DBB" w:themeColor="accent4"/>
          <w:right w:val="nil"/>
        </w:tcBorders>
      </w:tcPr>
    </w:tblStylePr>
  </w:style>
  <w:style w:type="table" w:styleId="Listentabelle3Akzent5">
    <w:name w:val="List Table 3 Accent 5"/>
    <w:basedOn w:val="NormaleTabelle"/>
    <w:uiPriority w:val="48"/>
    <w:rsid w:val="002C2563"/>
    <w:pPr>
      <w:spacing w:after="0" w:line="240" w:lineRule="auto"/>
    </w:pPr>
    <w:tblPr>
      <w:tblStyleRowBandSize w:val="1"/>
      <w:tblStyleColBandSize w:val="1"/>
      <w:tblBorders>
        <w:top w:val="single" w:sz="4" w:space="0" w:color="E3584E" w:themeColor="accent5"/>
        <w:left w:val="single" w:sz="4" w:space="0" w:color="E3584E" w:themeColor="accent5"/>
        <w:bottom w:val="single" w:sz="4" w:space="0" w:color="E3584E" w:themeColor="accent5"/>
        <w:right w:val="single" w:sz="4" w:space="0" w:color="E3584E" w:themeColor="accent5"/>
      </w:tblBorders>
    </w:tblPr>
    <w:tblStylePr w:type="firstRow">
      <w:rPr>
        <w:b/>
        <w:bCs/>
        <w:color w:val="FFFFFF" w:themeColor="background1"/>
      </w:rPr>
      <w:tblPr/>
      <w:tcPr>
        <w:shd w:val="clear" w:color="auto" w:fill="E3584E" w:themeFill="accent5"/>
      </w:tcPr>
    </w:tblStylePr>
    <w:tblStylePr w:type="lastRow">
      <w:rPr>
        <w:b/>
        <w:bCs/>
      </w:rPr>
      <w:tblPr/>
      <w:tcPr>
        <w:tcBorders>
          <w:top w:val="double" w:sz="4" w:space="0" w:color="E358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584E" w:themeColor="accent5"/>
          <w:right w:val="single" w:sz="4" w:space="0" w:color="E3584E" w:themeColor="accent5"/>
        </w:tcBorders>
      </w:tcPr>
    </w:tblStylePr>
    <w:tblStylePr w:type="band1Horz">
      <w:tblPr/>
      <w:tcPr>
        <w:tcBorders>
          <w:top w:val="single" w:sz="4" w:space="0" w:color="E3584E" w:themeColor="accent5"/>
          <w:bottom w:val="single" w:sz="4" w:space="0" w:color="E358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584E" w:themeColor="accent5"/>
          <w:left w:val="nil"/>
        </w:tcBorders>
      </w:tcPr>
    </w:tblStylePr>
    <w:tblStylePr w:type="swCell">
      <w:tblPr/>
      <w:tcPr>
        <w:tcBorders>
          <w:top w:val="double" w:sz="4" w:space="0" w:color="E3584E" w:themeColor="accent5"/>
          <w:right w:val="nil"/>
        </w:tcBorders>
      </w:tcPr>
    </w:tblStylePr>
  </w:style>
  <w:style w:type="table" w:styleId="Listentabelle3Akzent6">
    <w:name w:val="List Table 3 Accent 6"/>
    <w:basedOn w:val="NormaleTabelle"/>
    <w:uiPriority w:val="48"/>
    <w:rsid w:val="002C2563"/>
    <w:pPr>
      <w:spacing w:after="0" w:line="240" w:lineRule="auto"/>
    </w:pPr>
    <w:tblPr>
      <w:tblStyleRowBandSize w:val="1"/>
      <w:tblStyleColBandSize w:val="1"/>
      <w:tblBorders>
        <w:top w:val="single" w:sz="4" w:space="0" w:color="6FB344" w:themeColor="accent6"/>
        <w:left w:val="single" w:sz="4" w:space="0" w:color="6FB344" w:themeColor="accent6"/>
        <w:bottom w:val="single" w:sz="4" w:space="0" w:color="6FB344" w:themeColor="accent6"/>
        <w:right w:val="single" w:sz="4" w:space="0" w:color="6FB344" w:themeColor="accent6"/>
      </w:tblBorders>
    </w:tblPr>
    <w:tblStylePr w:type="firstRow">
      <w:rPr>
        <w:b/>
        <w:bCs/>
        <w:color w:val="FFFFFF" w:themeColor="background1"/>
      </w:rPr>
      <w:tblPr/>
      <w:tcPr>
        <w:shd w:val="clear" w:color="auto" w:fill="6FB344" w:themeFill="accent6"/>
      </w:tcPr>
    </w:tblStylePr>
    <w:tblStylePr w:type="lastRow">
      <w:rPr>
        <w:b/>
        <w:bCs/>
      </w:rPr>
      <w:tblPr/>
      <w:tcPr>
        <w:tcBorders>
          <w:top w:val="double" w:sz="4" w:space="0" w:color="6FB3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B344" w:themeColor="accent6"/>
          <w:right w:val="single" w:sz="4" w:space="0" w:color="6FB344" w:themeColor="accent6"/>
        </w:tcBorders>
      </w:tcPr>
    </w:tblStylePr>
    <w:tblStylePr w:type="band1Horz">
      <w:tblPr/>
      <w:tcPr>
        <w:tcBorders>
          <w:top w:val="single" w:sz="4" w:space="0" w:color="6FB344" w:themeColor="accent6"/>
          <w:bottom w:val="single" w:sz="4" w:space="0" w:color="6FB3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B344" w:themeColor="accent6"/>
          <w:left w:val="nil"/>
        </w:tcBorders>
      </w:tcPr>
    </w:tblStylePr>
    <w:tblStylePr w:type="swCell">
      <w:tblPr/>
      <w:tcPr>
        <w:tcBorders>
          <w:top w:val="double" w:sz="4" w:space="0" w:color="6FB344" w:themeColor="accent6"/>
          <w:right w:val="nil"/>
        </w:tcBorders>
      </w:tcPr>
    </w:tblStylePr>
  </w:style>
  <w:style w:type="table" w:styleId="Listentabelle4">
    <w:name w:val="List Table 4"/>
    <w:basedOn w:val="NormaleTabelle"/>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tcBorders>
        <w:shd w:val="clear" w:color="auto" w:fill="17AE92" w:themeFill="accent1"/>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4Akzent2">
    <w:name w:val="List Table 4 Accent 2"/>
    <w:basedOn w:val="NormaleTabelle"/>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tcBorders>
        <w:shd w:val="clear" w:color="auto" w:fill="F7A23F" w:themeFill="accent2"/>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4Akzent3">
    <w:name w:val="List Table 4 Accent 3"/>
    <w:basedOn w:val="NormaleTabelle"/>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tcBorders>
        <w:shd w:val="clear" w:color="auto" w:fill="6F7E84" w:themeFill="accent3"/>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4Akzent4">
    <w:name w:val="List Table 4 Accent 4"/>
    <w:basedOn w:val="NormaleTabelle"/>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tcBorders>
        <w:shd w:val="clear" w:color="auto" w:fill="178DBB" w:themeFill="accent4"/>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4Akzent5">
    <w:name w:val="List Table 4 Accent 5"/>
    <w:basedOn w:val="NormaleTabelle"/>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tcBorders>
        <w:shd w:val="clear" w:color="auto" w:fill="E3584E" w:themeFill="accent5"/>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4Akzent6">
    <w:name w:val="List Table 4 Accent 6"/>
    <w:basedOn w:val="NormaleTabelle"/>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tcBorders>
        <w:shd w:val="clear" w:color="auto" w:fill="6FB344" w:themeFill="accent6"/>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5dunkel">
    <w:name w:val="List Table 5 Dark"/>
    <w:basedOn w:val="NormaleTabelle"/>
    <w:uiPriority w:val="50"/>
    <w:rsid w:val="002C25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2C2563"/>
    <w:pPr>
      <w:spacing w:after="0" w:line="240" w:lineRule="auto"/>
    </w:pPr>
    <w:rPr>
      <w:color w:val="FFFFFF" w:themeColor="background1"/>
    </w:rPr>
    <w:tblPr>
      <w:tblStyleRowBandSize w:val="1"/>
      <w:tblStyleColBandSize w:val="1"/>
      <w:tblBorders>
        <w:top w:val="single" w:sz="24" w:space="0" w:color="17AE92" w:themeColor="accent1"/>
        <w:left w:val="single" w:sz="24" w:space="0" w:color="17AE92" w:themeColor="accent1"/>
        <w:bottom w:val="single" w:sz="24" w:space="0" w:color="17AE92" w:themeColor="accent1"/>
        <w:right w:val="single" w:sz="24" w:space="0" w:color="17AE92" w:themeColor="accent1"/>
      </w:tblBorders>
    </w:tblPr>
    <w:tcPr>
      <w:shd w:val="clear" w:color="auto" w:fill="17AE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2C2563"/>
    <w:pPr>
      <w:spacing w:after="0" w:line="240" w:lineRule="auto"/>
    </w:pPr>
    <w:rPr>
      <w:color w:val="FFFFFF" w:themeColor="background1"/>
    </w:rPr>
    <w:tblPr>
      <w:tblStyleRowBandSize w:val="1"/>
      <w:tblStyleColBandSize w:val="1"/>
      <w:tblBorders>
        <w:top w:val="single" w:sz="24" w:space="0" w:color="F7A23F" w:themeColor="accent2"/>
        <w:left w:val="single" w:sz="24" w:space="0" w:color="F7A23F" w:themeColor="accent2"/>
        <w:bottom w:val="single" w:sz="24" w:space="0" w:color="F7A23F" w:themeColor="accent2"/>
        <w:right w:val="single" w:sz="24" w:space="0" w:color="F7A23F" w:themeColor="accent2"/>
      </w:tblBorders>
    </w:tblPr>
    <w:tcPr>
      <w:shd w:val="clear" w:color="auto" w:fill="F7A23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2C2563"/>
    <w:pPr>
      <w:spacing w:after="0" w:line="240" w:lineRule="auto"/>
    </w:pPr>
    <w:rPr>
      <w:color w:val="FFFFFF" w:themeColor="background1"/>
    </w:rPr>
    <w:tblPr>
      <w:tblStyleRowBandSize w:val="1"/>
      <w:tblStyleColBandSize w:val="1"/>
      <w:tblBorders>
        <w:top w:val="single" w:sz="24" w:space="0" w:color="6F7E84" w:themeColor="accent3"/>
        <w:left w:val="single" w:sz="24" w:space="0" w:color="6F7E84" w:themeColor="accent3"/>
        <w:bottom w:val="single" w:sz="24" w:space="0" w:color="6F7E84" w:themeColor="accent3"/>
        <w:right w:val="single" w:sz="24" w:space="0" w:color="6F7E84" w:themeColor="accent3"/>
      </w:tblBorders>
    </w:tblPr>
    <w:tcPr>
      <w:shd w:val="clear" w:color="auto" w:fill="6F7E8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2C2563"/>
    <w:pPr>
      <w:spacing w:after="0" w:line="240" w:lineRule="auto"/>
    </w:pPr>
    <w:rPr>
      <w:color w:val="FFFFFF" w:themeColor="background1"/>
    </w:rPr>
    <w:tblPr>
      <w:tblStyleRowBandSize w:val="1"/>
      <w:tblStyleColBandSize w:val="1"/>
      <w:tblBorders>
        <w:top w:val="single" w:sz="24" w:space="0" w:color="178DBB" w:themeColor="accent4"/>
        <w:left w:val="single" w:sz="24" w:space="0" w:color="178DBB" w:themeColor="accent4"/>
        <w:bottom w:val="single" w:sz="24" w:space="0" w:color="178DBB" w:themeColor="accent4"/>
        <w:right w:val="single" w:sz="24" w:space="0" w:color="178DBB" w:themeColor="accent4"/>
      </w:tblBorders>
    </w:tblPr>
    <w:tcPr>
      <w:shd w:val="clear" w:color="auto" w:fill="178DB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2C2563"/>
    <w:pPr>
      <w:spacing w:after="0" w:line="240" w:lineRule="auto"/>
    </w:pPr>
    <w:rPr>
      <w:color w:val="FFFFFF" w:themeColor="background1"/>
    </w:rPr>
    <w:tblPr>
      <w:tblStyleRowBandSize w:val="1"/>
      <w:tblStyleColBandSize w:val="1"/>
      <w:tblBorders>
        <w:top w:val="single" w:sz="24" w:space="0" w:color="E3584E" w:themeColor="accent5"/>
        <w:left w:val="single" w:sz="24" w:space="0" w:color="E3584E" w:themeColor="accent5"/>
        <w:bottom w:val="single" w:sz="24" w:space="0" w:color="E3584E" w:themeColor="accent5"/>
        <w:right w:val="single" w:sz="24" w:space="0" w:color="E3584E" w:themeColor="accent5"/>
      </w:tblBorders>
    </w:tblPr>
    <w:tcPr>
      <w:shd w:val="clear" w:color="auto" w:fill="E358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2C2563"/>
    <w:pPr>
      <w:spacing w:after="0" w:line="240" w:lineRule="auto"/>
    </w:pPr>
    <w:rPr>
      <w:color w:val="FFFFFF" w:themeColor="background1"/>
    </w:rPr>
    <w:tblPr>
      <w:tblStyleRowBandSize w:val="1"/>
      <w:tblStyleColBandSize w:val="1"/>
      <w:tblBorders>
        <w:top w:val="single" w:sz="24" w:space="0" w:color="6FB344" w:themeColor="accent6"/>
        <w:left w:val="single" w:sz="24" w:space="0" w:color="6FB344" w:themeColor="accent6"/>
        <w:bottom w:val="single" w:sz="24" w:space="0" w:color="6FB344" w:themeColor="accent6"/>
        <w:right w:val="single" w:sz="24" w:space="0" w:color="6FB344" w:themeColor="accent6"/>
      </w:tblBorders>
    </w:tblPr>
    <w:tcPr>
      <w:shd w:val="clear" w:color="auto" w:fill="6FB3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2C25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2C2563"/>
    <w:pPr>
      <w:spacing w:after="0" w:line="240" w:lineRule="auto"/>
    </w:pPr>
    <w:rPr>
      <w:color w:val="11826C" w:themeColor="accent1" w:themeShade="BF"/>
    </w:rPr>
    <w:tblPr>
      <w:tblStyleRowBandSize w:val="1"/>
      <w:tblStyleColBandSize w:val="1"/>
      <w:tblBorders>
        <w:top w:val="single" w:sz="4" w:space="0" w:color="17AE92" w:themeColor="accent1"/>
        <w:bottom w:val="single" w:sz="4" w:space="0" w:color="17AE92" w:themeColor="accent1"/>
      </w:tblBorders>
    </w:tblPr>
    <w:tblStylePr w:type="firstRow">
      <w:rPr>
        <w:b/>
        <w:bCs/>
      </w:rPr>
      <w:tblPr/>
      <w:tcPr>
        <w:tcBorders>
          <w:bottom w:val="single" w:sz="4" w:space="0" w:color="17AE92" w:themeColor="accent1"/>
        </w:tcBorders>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6farbigAkzent2">
    <w:name w:val="List Table 6 Colorful Accent 2"/>
    <w:basedOn w:val="NormaleTabelle"/>
    <w:uiPriority w:val="51"/>
    <w:rsid w:val="002C2563"/>
    <w:pPr>
      <w:spacing w:after="0" w:line="240" w:lineRule="auto"/>
    </w:pPr>
    <w:rPr>
      <w:color w:val="DE7B09" w:themeColor="accent2" w:themeShade="BF"/>
    </w:rPr>
    <w:tblPr>
      <w:tblStyleRowBandSize w:val="1"/>
      <w:tblStyleColBandSize w:val="1"/>
      <w:tblBorders>
        <w:top w:val="single" w:sz="4" w:space="0" w:color="F7A23F" w:themeColor="accent2"/>
        <w:bottom w:val="single" w:sz="4" w:space="0" w:color="F7A23F" w:themeColor="accent2"/>
      </w:tblBorders>
    </w:tblPr>
    <w:tblStylePr w:type="firstRow">
      <w:rPr>
        <w:b/>
        <w:bCs/>
      </w:rPr>
      <w:tblPr/>
      <w:tcPr>
        <w:tcBorders>
          <w:bottom w:val="single" w:sz="4" w:space="0" w:color="F7A23F" w:themeColor="accent2"/>
        </w:tcBorders>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6farbigAkzent3">
    <w:name w:val="List Table 6 Colorful Accent 3"/>
    <w:basedOn w:val="NormaleTabelle"/>
    <w:uiPriority w:val="51"/>
    <w:rsid w:val="002C2563"/>
    <w:pPr>
      <w:spacing w:after="0" w:line="240" w:lineRule="auto"/>
    </w:pPr>
    <w:rPr>
      <w:color w:val="535E62" w:themeColor="accent3" w:themeShade="BF"/>
    </w:rPr>
    <w:tblPr>
      <w:tblStyleRowBandSize w:val="1"/>
      <w:tblStyleColBandSize w:val="1"/>
      <w:tblBorders>
        <w:top w:val="single" w:sz="4" w:space="0" w:color="6F7E84" w:themeColor="accent3"/>
        <w:bottom w:val="single" w:sz="4" w:space="0" w:color="6F7E84" w:themeColor="accent3"/>
      </w:tblBorders>
    </w:tblPr>
    <w:tblStylePr w:type="firstRow">
      <w:rPr>
        <w:b/>
        <w:bCs/>
      </w:rPr>
      <w:tblPr/>
      <w:tcPr>
        <w:tcBorders>
          <w:bottom w:val="single" w:sz="4" w:space="0" w:color="6F7E84" w:themeColor="accent3"/>
        </w:tcBorders>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6farbigAkzent4">
    <w:name w:val="List Table 6 Colorful Accent 4"/>
    <w:basedOn w:val="NormaleTabelle"/>
    <w:uiPriority w:val="51"/>
    <w:rsid w:val="002C2563"/>
    <w:pPr>
      <w:spacing w:after="0" w:line="240" w:lineRule="auto"/>
    </w:pPr>
    <w:rPr>
      <w:color w:val="11698B" w:themeColor="accent4" w:themeShade="BF"/>
    </w:rPr>
    <w:tblPr>
      <w:tblStyleRowBandSize w:val="1"/>
      <w:tblStyleColBandSize w:val="1"/>
      <w:tblBorders>
        <w:top w:val="single" w:sz="4" w:space="0" w:color="178DBB" w:themeColor="accent4"/>
        <w:bottom w:val="single" w:sz="4" w:space="0" w:color="178DBB" w:themeColor="accent4"/>
      </w:tblBorders>
    </w:tblPr>
    <w:tblStylePr w:type="firstRow">
      <w:rPr>
        <w:b/>
        <w:bCs/>
      </w:rPr>
      <w:tblPr/>
      <w:tcPr>
        <w:tcBorders>
          <w:bottom w:val="single" w:sz="4" w:space="0" w:color="178DBB" w:themeColor="accent4"/>
        </w:tcBorders>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6farbigAkzent5">
    <w:name w:val="List Table 6 Colorful Accent 5"/>
    <w:basedOn w:val="NormaleTabelle"/>
    <w:uiPriority w:val="51"/>
    <w:rsid w:val="002C2563"/>
    <w:pPr>
      <w:spacing w:after="0" w:line="240" w:lineRule="auto"/>
    </w:pPr>
    <w:rPr>
      <w:color w:val="C52A1F" w:themeColor="accent5" w:themeShade="BF"/>
    </w:rPr>
    <w:tblPr>
      <w:tblStyleRowBandSize w:val="1"/>
      <w:tblStyleColBandSize w:val="1"/>
      <w:tblBorders>
        <w:top w:val="single" w:sz="4" w:space="0" w:color="E3584E" w:themeColor="accent5"/>
        <w:bottom w:val="single" w:sz="4" w:space="0" w:color="E3584E" w:themeColor="accent5"/>
      </w:tblBorders>
    </w:tblPr>
    <w:tblStylePr w:type="firstRow">
      <w:rPr>
        <w:b/>
        <w:bCs/>
      </w:rPr>
      <w:tblPr/>
      <w:tcPr>
        <w:tcBorders>
          <w:bottom w:val="single" w:sz="4" w:space="0" w:color="E3584E" w:themeColor="accent5"/>
        </w:tcBorders>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6farbigAkzent6">
    <w:name w:val="List Table 6 Colorful Accent 6"/>
    <w:basedOn w:val="NormaleTabelle"/>
    <w:uiPriority w:val="51"/>
    <w:rsid w:val="002C2563"/>
    <w:pPr>
      <w:spacing w:after="0" w:line="240" w:lineRule="auto"/>
    </w:pPr>
    <w:rPr>
      <w:color w:val="528633" w:themeColor="accent6" w:themeShade="BF"/>
    </w:rPr>
    <w:tblPr>
      <w:tblStyleRowBandSize w:val="1"/>
      <w:tblStyleColBandSize w:val="1"/>
      <w:tblBorders>
        <w:top w:val="single" w:sz="4" w:space="0" w:color="6FB344" w:themeColor="accent6"/>
        <w:bottom w:val="single" w:sz="4" w:space="0" w:color="6FB344" w:themeColor="accent6"/>
      </w:tblBorders>
    </w:tblPr>
    <w:tblStylePr w:type="firstRow">
      <w:rPr>
        <w:b/>
        <w:bCs/>
      </w:rPr>
      <w:tblPr/>
      <w:tcPr>
        <w:tcBorders>
          <w:bottom w:val="single" w:sz="4" w:space="0" w:color="6FB344" w:themeColor="accent6"/>
        </w:tcBorders>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7farbig">
    <w:name w:val="List Table 7 Colorful"/>
    <w:basedOn w:val="NormaleTabelle"/>
    <w:uiPriority w:val="52"/>
    <w:rsid w:val="002C25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2C2563"/>
    <w:pPr>
      <w:spacing w:after="0" w:line="240" w:lineRule="auto"/>
    </w:pPr>
    <w:rPr>
      <w:color w:val="11826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AE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AE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AE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AE92" w:themeColor="accent1"/>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2C2563"/>
    <w:pPr>
      <w:spacing w:after="0" w:line="240" w:lineRule="auto"/>
    </w:pPr>
    <w:rPr>
      <w:color w:val="DE7B0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A23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A23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A23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A23F" w:themeColor="accent2"/>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2C2563"/>
    <w:pPr>
      <w:spacing w:after="0" w:line="240" w:lineRule="auto"/>
    </w:pPr>
    <w:rPr>
      <w:color w:val="535E6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7E8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7E8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7E8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7E84" w:themeColor="accent3"/>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2C2563"/>
    <w:pPr>
      <w:spacing w:after="0" w:line="240" w:lineRule="auto"/>
    </w:pPr>
    <w:rPr>
      <w:color w:val="11698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8DB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8DB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8DB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8DBB" w:themeColor="accent4"/>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2C2563"/>
    <w:pPr>
      <w:spacing w:after="0" w:line="240" w:lineRule="auto"/>
    </w:pPr>
    <w:rPr>
      <w:color w:val="C52A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58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58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58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584E" w:themeColor="accent5"/>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2C2563"/>
    <w:pPr>
      <w:spacing w:after="0" w:line="240" w:lineRule="auto"/>
    </w:pPr>
    <w:rPr>
      <w:color w:val="52863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B3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B3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B3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B344" w:themeColor="accent6"/>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Zchn"/>
    <w:uiPriority w:val="99"/>
    <w:semiHidden/>
    <w:unhideWhenUsed/>
    <w:rsid w:val="002C256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xtZchn">
    <w:name w:val="Makrotext Zchn"/>
    <w:basedOn w:val="Absatz-Standardschriftart"/>
    <w:link w:val="Makrotext"/>
    <w:uiPriority w:val="99"/>
    <w:semiHidden/>
    <w:rsid w:val="002C2563"/>
    <w:rPr>
      <w:rFonts w:ascii="Consolas" w:hAnsi="Consolas"/>
      <w:szCs w:val="20"/>
    </w:rPr>
  </w:style>
  <w:style w:type="table" w:styleId="MittleresRaster1">
    <w:name w:val="Medium Grid 1"/>
    <w:basedOn w:val="NormaleTabelle"/>
    <w:uiPriority w:val="67"/>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insideV w:val="single" w:sz="8" w:space="0" w:color="2FE3C1" w:themeColor="accent1" w:themeTint="BF"/>
      </w:tblBorders>
    </w:tblPr>
    <w:tcPr>
      <w:shd w:val="clear" w:color="auto" w:fill="BAF6EA" w:themeFill="accent1" w:themeFillTint="3F"/>
    </w:tcPr>
    <w:tblStylePr w:type="firstRow">
      <w:rPr>
        <w:b/>
        <w:bCs/>
      </w:rPr>
    </w:tblStylePr>
    <w:tblStylePr w:type="lastRow">
      <w:rPr>
        <w:b/>
        <w:bCs/>
      </w:rPr>
      <w:tblPr/>
      <w:tcPr>
        <w:tcBorders>
          <w:top w:val="single" w:sz="18" w:space="0" w:color="2FE3C1" w:themeColor="accent1" w:themeTint="BF"/>
        </w:tcBorders>
      </w:tcPr>
    </w:tblStylePr>
    <w:tblStylePr w:type="firstCol">
      <w:rPr>
        <w:b/>
        <w:bCs/>
      </w:rPr>
    </w:tblStylePr>
    <w:tblStylePr w:type="lastCol">
      <w:rPr>
        <w:b/>
        <w:bCs/>
      </w:r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MittleresRaster1-Akzent2">
    <w:name w:val="Medium Grid 1 Accent 2"/>
    <w:basedOn w:val="NormaleTabelle"/>
    <w:uiPriority w:val="67"/>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insideV w:val="single" w:sz="8" w:space="0" w:color="F9B96F" w:themeColor="accent2" w:themeTint="BF"/>
      </w:tblBorders>
    </w:tblPr>
    <w:tcPr>
      <w:shd w:val="clear" w:color="auto" w:fill="FDE7CF" w:themeFill="accent2" w:themeFillTint="3F"/>
    </w:tcPr>
    <w:tblStylePr w:type="firstRow">
      <w:rPr>
        <w:b/>
        <w:bCs/>
      </w:rPr>
    </w:tblStylePr>
    <w:tblStylePr w:type="lastRow">
      <w:rPr>
        <w:b/>
        <w:bCs/>
      </w:rPr>
      <w:tblPr/>
      <w:tcPr>
        <w:tcBorders>
          <w:top w:val="single" w:sz="18" w:space="0" w:color="F9B96F" w:themeColor="accent2" w:themeTint="BF"/>
        </w:tcBorders>
      </w:tcPr>
    </w:tblStylePr>
    <w:tblStylePr w:type="firstCol">
      <w:rPr>
        <w:b/>
        <w:bCs/>
      </w:rPr>
    </w:tblStylePr>
    <w:tblStylePr w:type="lastCol">
      <w:rPr>
        <w:b/>
        <w:bCs/>
      </w:r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MittleresRaster1-Akzent3">
    <w:name w:val="Medium Grid 1 Accent 3"/>
    <w:basedOn w:val="NormaleTabelle"/>
    <w:uiPriority w:val="67"/>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insideV w:val="single" w:sz="8" w:space="0" w:color="929EA3" w:themeColor="accent3" w:themeTint="BF"/>
      </w:tblBorders>
    </w:tblPr>
    <w:tcPr>
      <w:shd w:val="clear" w:color="auto" w:fill="DBDFE1" w:themeFill="accent3" w:themeFillTint="3F"/>
    </w:tcPr>
    <w:tblStylePr w:type="firstRow">
      <w:rPr>
        <w:b/>
        <w:bCs/>
      </w:rPr>
    </w:tblStylePr>
    <w:tblStylePr w:type="lastRow">
      <w:rPr>
        <w:b/>
        <w:bCs/>
      </w:rPr>
      <w:tblPr/>
      <w:tcPr>
        <w:tcBorders>
          <w:top w:val="single" w:sz="18" w:space="0" w:color="929EA3" w:themeColor="accent3" w:themeTint="BF"/>
        </w:tcBorders>
      </w:tcPr>
    </w:tblStylePr>
    <w:tblStylePr w:type="firstCol">
      <w:rPr>
        <w:b/>
        <w:bCs/>
      </w:rPr>
    </w:tblStylePr>
    <w:tblStylePr w:type="lastCol">
      <w:rPr>
        <w:b/>
        <w:bCs/>
      </w:r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MittleresRaster1-Akzent4">
    <w:name w:val="Medium Grid 1 Accent 4"/>
    <w:basedOn w:val="NormaleTabelle"/>
    <w:uiPriority w:val="67"/>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insideV w:val="single" w:sz="8" w:space="0" w:color="36B4E6" w:themeColor="accent4" w:themeTint="BF"/>
      </w:tblBorders>
    </w:tblPr>
    <w:tcPr>
      <w:shd w:val="clear" w:color="auto" w:fill="BCE6F7" w:themeFill="accent4" w:themeFillTint="3F"/>
    </w:tcPr>
    <w:tblStylePr w:type="firstRow">
      <w:rPr>
        <w:b/>
        <w:bCs/>
      </w:rPr>
    </w:tblStylePr>
    <w:tblStylePr w:type="lastRow">
      <w:rPr>
        <w:b/>
        <w:bCs/>
      </w:rPr>
      <w:tblPr/>
      <w:tcPr>
        <w:tcBorders>
          <w:top w:val="single" w:sz="18" w:space="0" w:color="36B4E6" w:themeColor="accent4" w:themeTint="BF"/>
        </w:tcBorders>
      </w:tcPr>
    </w:tblStylePr>
    <w:tblStylePr w:type="firstCol">
      <w:rPr>
        <w:b/>
        <w:bCs/>
      </w:rPr>
    </w:tblStylePr>
    <w:tblStylePr w:type="lastCol">
      <w:rPr>
        <w:b/>
        <w:bCs/>
      </w:r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MittleresRaster1-Akzent5">
    <w:name w:val="Medium Grid 1 Accent 5"/>
    <w:basedOn w:val="NormaleTabelle"/>
    <w:uiPriority w:val="67"/>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insideV w:val="single" w:sz="8" w:space="0" w:color="EA817A" w:themeColor="accent5" w:themeTint="BF"/>
      </w:tblBorders>
    </w:tblPr>
    <w:tcPr>
      <w:shd w:val="clear" w:color="auto" w:fill="F8D5D3" w:themeFill="accent5" w:themeFillTint="3F"/>
    </w:tcPr>
    <w:tblStylePr w:type="firstRow">
      <w:rPr>
        <w:b/>
        <w:bCs/>
      </w:rPr>
    </w:tblStylePr>
    <w:tblStylePr w:type="lastRow">
      <w:rPr>
        <w:b/>
        <w:bCs/>
      </w:rPr>
      <w:tblPr/>
      <w:tcPr>
        <w:tcBorders>
          <w:top w:val="single" w:sz="18" w:space="0" w:color="EA817A" w:themeColor="accent5" w:themeTint="BF"/>
        </w:tcBorders>
      </w:tcPr>
    </w:tblStylePr>
    <w:tblStylePr w:type="firstCol">
      <w:rPr>
        <w:b/>
        <w:bCs/>
      </w:rPr>
    </w:tblStylePr>
    <w:tblStylePr w:type="lastCol">
      <w:rPr>
        <w:b/>
        <w:bCs/>
      </w:r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MittleresRaster1-Akzent6">
    <w:name w:val="Medium Grid 1 Accent 6"/>
    <w:basedOn w:val="NormaleTabelle"/>
    <w:uiPriority w:val="67"/>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insideV w:val="single" w:sz="8" w:space="0" w:color="92C870" w:themeColor="accent6" w:themeTint="BF"/>
      </w:tblBorders>
    </w:tblPr>
    <w:tcPr>
      <w:shd w:val="clear" w:color="auto" w:fill="DBEDCF" w:themeFill="accent6" w:themeFillTint="3F"/>
    </w:tcPr>
    <w:tblStylePr w:type="firstRow">
      <w:rPr>
        <w:b/>
        <w:bCs/>
      </w:rPr>
    </w:tblStylePr>
    <w:tblStylePr w:type="lastRow">
      <w:rPr>
        <w:b/>
        <w:bCs/>
      </w:rPr>
      <w:tblPr/>
      <w:tcPr>
        <w:tcBorders>
          <w:top w:val="single" w:sz="18" w:space="0" w:color="92C870" w:themeColor="accent6" w:themeTint="BF"/>
        </w:tcBorders>
      </w:tcPr>
    </w:tblStylePr>
    <w:tblStylePr w:type="firstCol">
      <w:rPr>
        <w:b/>
        <w:bCs/>
      </w:rPr>
    </w:tblStylePr>
    <w:tblStylePr w:type="lastCol">
      <w:rPr>
        <w:b/>
        <w:bCs/>
      </w:r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MittleresRaster2">
    <w:name w:val="Medium Grid 2"/>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cPr>
      <w:shd w:val="clear" w:color="auto" w:fill="BAF6EA" w:themeFill="accent1" w:themeFillTint="3F"/>
    </w:tcPr>
    <w:tblStylePr w:type="firstRow">
      <w:rPr>
        <w:b/>
        <w:bCs/>
        <w:color w:val="000000" w:themeColor="text1"/>
      </w:rPr>
      <w:tblPr/>
      <w:tcPr>
        <w:shd w:val="clear" w:color="auto" w:fill="E3FB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7EE" w:themeFill="accent1" w:themeFillTint="33"/>
      </w:tcPr>
    </w:tblStylePr>
    <w:tblStylePr w:type="band1Vert">
      <w:tblPr/>
      <w:tcPr>
        <w:shd w:val="clear" w:color="auto" w:fill="75ECD6" w:themeFill="accent1" w:themeFillTint="7F"/>
      </w:tcPr>
    </w:tblStylePr>
    <w:tblStylePr w:type="band1Horz">
      <w:tblPr/>
      <w:tcPr>
        <w:tcBorders>
          <w:insideH w:val="single" w:sz="6" w:space="0" w:color="17AE92" w:themeColor="accent1"/>
          <w:insideV w:val="single" w:sz="6" w:space="0" w:color="17AE92" w:themeColor="accent1"/>
        </w:tcBorders>
        <w:shd w:val="clear" w:color="auto" w:fill="75ECD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cPr>
      <w:shd w:val="clear" w:color="auto" w:fill="FDE7CF" w:themeFill="accent2" w:themeFillTint="3F"/>
    </w:tcPr>
    <w:tblStylePr w:type="firstRow">
      <w:rPr>
        <w:b/>
        <w:bCs/>
        <w:color w:val="000000" w:themeColor="text1"/>
      </w:rPr>
      <w:tblPr/>
      <w:tcPr>
        <w:shd w:val="clear" w:color="auto" w:fill="FE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CD8" w:themeFill="accent2" w:themeFillTint="33"/>
      </w:tcPr>
    </w:tblStylePr>
    <w:tblStylePr w:type="band1Vert">
      <w:tblPr/>
      <w:tcPr>
        <w:shd w:val="clear" w:color="auto" w:fill="FBD09F" w:themeFill="accent2" w:themeFillTint="7F"/>
      </w:tcPr>
    </w:tblStylePr>
    <w:tblStylePr w:type="band1Horz">
      <w:tblPr/>
      <w:tcPr>
        <w:tcBorders>
          <w:insideH w:val="single" w:sz="6" w:space="0" w:color="F7A23F" w:themeColor="accent2"/>
          <w:insideV w:val="single" w:sz="6" w:space="0" w:color="F7A23F" w:themeColor="accent2"/>
        </w:tcBorders>
        <w:shd w:val="clear" w:color="auto" w:fill="FBD09F"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cPr>
      <w:shd w:val="clear" w:color="auto" w:fill="DBDFE1" w:themeFill="accent3" w:themeFillTint="3F"/>
    </w:tcPr>
    <w:tblStylePr w:type="firstRow">
      <w:rPr>
        <w:b/>
        <w:bCs/>
        <w:color w:val="000000" w:themeColor="text1"/>
      </w:rPr>
      <w:tblPr/>
      <w:tcPr>
        <w:shd w:val="clear" w:color="auto" w:fill="F0F2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5E6" w:themeFill="accent3" w:themeFillTint="33"/>
      </w:tcPr>
    </w:tblStylePr>
    <w:tblStylePr w:type="band1Vert">
      <w:tblPr/>
      <w:tcPr>
        <w:shd w:val="clear" w:color="auto" w:fill="B6BEC2" w:themeFill="accent3" w:themeFillTint="7F"/>
      </w:tcPr>
    </w:tblStylePr>
    <w:tblStylePr w:type="band1Horz">
      <w:tblPr/>
      <w:tcPr>
        <w:tcBorders>
          <w:insideH w:val="single" w:sz="6" w:space="0" w:color="6F7E84" w:themeColor="accent3"/>
          <w:insideV w:val="single" w:sz="6" w:space="0" w:color="6F7E84" w:themeColor="accent3"/>
        </w:tcBorders>
        <w:shd w:val="clear" w:color="auto" w:fill="B6BEC2"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cPr>
      <w:shd w:val="clear" w:color="auto" w:fill="BCE6F7" w:themeFill="accent4" w:themeFillTint="3F"/>
    </w:tcPr>
    <w:tblStylePr w:type="firstRow">
      <w:rPr>
        <w:b/>
        <w:bCs/>
        <w:color w:val="000000" w:themeColor="text1"/>
      </w:rPr>
      <w:tblPr/>
      <w:tcPr>
        <w:shd w:val="clear" w:color="auto" w:fill="E4F5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EBF8" w:themeFill="accent4" w:themeFillTint="33"/>
      </w:tcPr>
    </w:tblStylePr>
    <w:tblStylePr w:type="band1Vert">
      <w:tblPr/>
      <w:tcPr>
        <w:shd w:val="clear" w:color="auto" w:fill="79CDEE" w:themeFill="accent4" w:themeFillTint="7F"/>
      </w:tcPr>
    </w:tblStylePr>
    <w:tblStylePr w:type="band1Horz">
      <w:tblPr/>
      <w:tcPr>
        <w:tcBorders>
          <w:insideH w:val="single" w:sz="6" w:space="0" w:color="178DBB" w:themeColor="accent4"/>
          <w:insideV w:val="single" w:sz="6" w:space="0" w:color="178DBB" w:themeColor="accent4"/>
        </w:tcBorders>
        <w:shd w:val="clear" w:color="auto" w:fill="79CDEE"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cPr>
      <w:shd w:val="clear" w:color="auto" w:fill="F8D5D3" w:themeFill="accent5" w:themeFillTint="3F"/>
    </w:tcPr>
    <w:tblStylePr w:type="firstRow">
      <w:rPr>
        <w:b/>
        <w:bCs/>
        <w:color w:val="000000" w:themeColor="text1"/>
      </w:rPr>
      <w:tblPr/>
      <w:tcPr>
        <w:shd w:val="clear" w:color="auto" w:fill="FCEE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DDB" w:themeFill="accent5" w:themeFillTint="33"/>
      </w:tcPr>
    </w:tblStylePr>
    <w:tblStylePr w:type="band1Vert">
      <w:tblPr/>
      <w:tcPr>
        <w:shd w:val="clear" w:color="auto" w:fill="F1ABA6" w:themeFill="accent5" w:themeFillTint="7F"/>
      </w:tcPr>
    </w:tblStylePr>
    <w:tblStylePr w:type="band1Horz">
      <w:tblPr/>
      <w:tcPr>
        <w:tcBorders>
          <w:insideH w:val="single" w:sz="6" w:space="0" w:color="E3584E" w:themeColor="accent5"/>
          <w:insideV w:val="single" w:sz="6" w:space="0" w:color="E3584E" w:themeColor="accent5"/>
        </w:tcBorders>
        <w:shd w:val="clear" w:color="auto" w:fill="F1ABA6"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cPr>
      <w:shd w:val="clear" w:color="auto" w:fill="DBEDCF" w:themeFill="accent6" w:themeFillTint="3F"/>
    </w:tcPr>
    <w:tblStylePr w:type="firstRow">
      <w:rPr>
        <w:b/>
        <w:bCs/>
        <w:color w:val="000000" w:themeColor="text1"/>
      </w:rPr>
      <w:tblPr/>
      <w:tcPr>
        <w:shd w:val="clear" w:color="auto" w:fill="F0F8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0D8" w:themeFill="accent6" w:themeFillTint="33"/>
      </w:tcPr>
    </w:tblStylePr>
    <w:tblStylePr w:type="band1Vert">
      <w:tblPr/>
      <w:tcPr>
        <w:shd w:val="clear" w:color="auto" w:fill="B6DBA0" w:themeFill="accent6" w:themeFillTint="7F"/>
      </w:tcPr>
    </w:tblStylePr>
    <w:tblStylePr w:type="band1Horz">
      <w:tblPr/>
      <w:tcPr>
        <w:tcBorders>
          <w:insideH w:val="single" w:sz="6" w:space="0" w:color="6FB344" w:themeColor="accent6"/>
          <w:insideV w:val="single" w:sz="6" w:space="0" w:color="6FB344" w:themeColor="accent6"/>
        </w:tcBorders>
        <w:shd w:val="clear" w:color="auto" w:fill="B6DBA0"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6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AE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AE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C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CD6" w:themeFill="accent1" w:themeFillTint="7F"/>
      </w:tcPr>
    </w:tblStylePr>
  </w:style>
  <w:style w:type="table" w:styleId="MittleresRaster3-Akzent2">
    <w:name w:val="Medium Grid 3 Accent 2"/>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7C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A23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A23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D09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D09F" w:themeFill="accent2" w:themeFillTint="7F"/>
      </w:tcPr>
    </w:tblStylePr>
  </w:style>
  <w:style w:type="table" w:styleId="MittleresRaster3-Akzent3">
    <w:name w:val="Medium Grid 3 Accent 3"/>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F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7E8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7E8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EC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EC2" w:themeFill="accent3" w:themeFillTint="7F"/>
      </w:tcPr>
    </w:tblStylePr>
  </w:style>
  <w:style w:type="table" w:styleId="MittleresRaster3-Akzent4">
    <w:name w:val="Medium Grid 3 Accent 4"/>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6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8DB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8DB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CD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CDEE" w:themeFill="accent4" w:themeFillTint="7F"/>
      </w:tcPr>
    </w:tblStylePr>
  </w:style>
  <w:style w:type="table" w:styleId="MittleresRaster3-Akzent5">
    <w:name w:val="Medium Grid 3 Accent 5"/>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5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58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58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AB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ABA6" w:themeFill="accent5" w:themeFillTint="7F"/>
      </w:tcPr>
    </w:tblStylePr>
  </w:style>
  <w:style w:type="table" w:styleId="MittleresRaster3-Akzent6">
    <w:name w:val="Medium Grid 3 Accent 6"/>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D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B3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B3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DB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DBA0" w:themeFill="accent6" w:themeFillTint="7F"/>
      </w:tcPr>
    </w:tblStylePr>
  </w:style>
  <w:style w:type="table" w:styleId="MittlereListe1">
    <w:name w:val="Medium List 1"/>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17AE92" w:themeColor="accent1"/>
        <w:bottom w:val="single" w:sz="8" w:space="0" w:color="17AE92" w:themeColor="accent1"/>
      </w:tblBorders>
    </w:tblPr>
    <w:tblStylePr w:type="firstRow">
      <w:rPr>
        <w:rFonts w:asciiTheme="majorHAnsi" w:eastAsiaTheme="majorEastAsia" w:hAnsiTheme="majorHAnsi" w:cstheme="majorBidi"/>
      </w:rPr>
      <w:tblPr/>
      <w:tcPr>
        <w:tcBorders>
          <w:top w:val="nil"/>
          <w:bottom w:val="single" w:sz="8" w:space="0" w:color="17AE92" w:themeColor="accent1"/>
        </w:tcBorders>
      </w:tcPr>
    </w:tblStylePr>
    <w:tblStylePr w:type="lastRow">
      <w:rPr>
        <w:b/>
        <w:bCs/>
        <w:color w:val="1F2123" w:themeColor="text2"/>
      </w:rPr>
      <w:tblPr/>
      <w:tcPr>
        <w:tcBorders>
          <w:top w:val="single" w:sz="8" w:space="0" w:color="17AE92" w:themeColor="accent1"/>
          <w:bottom w:val="single" w:sz="8" w:space="0" w:color="17AE92" w:themeColor="accent1"/>
        </w:tcBorders>
      </w:tcPr>
    </w:tblStylePr>
    <w:tblStylePr w:type="firstCol">
      <w:rPr>
        <w:b/>
        <w:bCs/>
      </w:rPr>
    </w:tblStylePr>
    <w:tblStylePr w:type="lastCol">
      <w:rPr>
        <w:b/>
        <w:bCs/>
      </w:rPr>
      <w:tblPr/>
      <w:tcPr>
        <w:tcBorders>
          <w:top w:val="single" w:sz="8" w:space="0" w:color="17AE92" w:themeColor="accent1"/>
          <w:bottom w:val="single" w:sz="8" w:space="0" w:color="17AE92" w:themeColor="accent1"/>
        </w:tcBorders>
      </w:tcPr>
    </w:tblStylePr>
    <w:tblStylePr w:type="band1Vert">
      <w:tblPr/>
      <w:tcPr>
        <w:shd w:val="clear" w:color="auto" w:fill="BAF6EA" w:themeFill="accent1" w:themeFillTint="3F"/>
      </w:tcPr>
    </w:tblStylePr>
    <w:tblStylePr w:type="band1Horz">
      <w:tblPr/>
      <w:tcPr>
        <w:shd w:val="clear" w:color="auto" w:fill="BAF6EA" w:themeFill="accent1" w:themeFillTint="3F"/>
      </w:tcPr>
    </w:tblStylePr>
  </w:style>
  <w:style w:type="table" w:styleId="MittlereListe1-Akzent2">
    <w:name w:val="Medium List 1 Accent 2"/>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F7A23F" w:themeColor="accent2"/>
        <w:bottom w:val="single" w:sz="8" w:space="0" w:color="F7A23F" w:themeColor="accent2"/>
      </w:tblBorders>
    </w:tblPr>
    <w:tblStylePr w:type="firstRow">
      <w:rPr>
        <w:rFonts w:asciiTheme="majorHAnsi" w:eastAsiaTheme="majorEastAsia" w:hAnsiTheme="majorHAnsi" w:cstheme="majorBidi"/>
      </w:rPr>
      <w:tblPr/>
      <w:tcPr>
        <w:tcBorders>
          <w:top w:val="nil"/>
          <w:bottom w:val="single" w:sz="8" w:space="0" w:color="F7A23F" w:themeColor="accent2"/>
        </w:tcBorders>
      </w:tcPr>
    </w:tblStylePr>
    <w:tblStylePr w:type="lastRow">
      <w:rPr>
        <w:b/>
        <w:bCs/>
        <w:color w:val="1F2123" w:themeColor="text2"/>
      </w:rPr>
      <w:tblPr/>
      <w:tcPr>
        <w:tcBorders>
          <w:top w:val="single" w:sz="8" w:space="0" w:color="F7A23F" w:themeColor="accent2"/>
          <w:bottom w:val="single" w:sz="8" w:space="0" w:color="F7A23F" w:themeColor="accent2"/>
        </w:tcBorders>
      </w:tcPr>
    </w:tblStylePr>
    <w:tblStylePr w:type="firstCol">
      <w:rPr>
        <w:b/>
        <w:bCs/>
      </w:rPr>
    </w:tblStylePr>
    <w:tblStylePr w:type="lastCol">
      <w:rPr>
        <w:b/>
        <w:bCs/>
      </w:rPr>
      <w:tblPr/>
      <w:tcPr>
        <w:tcBorders>
          <w:top w:val="single" w:sz="8" w:space="0" w:color="F7A23F" w:themeColor="accent2"/>
          <w:bottom w:val="single" w:sz="8" w:space="0" w:color="F7A23F" w:themeColor="accent2"/>
        </w:tcBorders>
      </w:tcPr>
    </w:tblStylePr>
    <w:tblStylePr w:type="band1Vert">
      <w:tblPr/>
      <w:tcPr>
        <w:shd w:val="clear" w:color="auto" w:fill="FDE7CF" w:themeFill="accent2" w:themeFillTint="3F"/>
      </w:tcPr>
    </w:tblStylePr>
    <w:tblStylePr w:type="band1Horz">
      <w:tblPr/>
      <w:tcPr>
        <w:shd w:val="clear" w:color="auto" w:fill="FDE7CF" w:themeFill="accent2" w:themeFillTint="3F"/>
      </w:tcPr>
    </w:tblStylePr>
  </w:style>
  <w:style w:type="table" w:styleId="MittlereListe1-Akzent3">
    <w:name w:val="Medium List 1 Accent 3"/>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6F7E84" w:themeColor="accent3"/>
        <w:bottom w:val="single" w:sz="8" w:space="0" w:color="6F7E84" w:themeColor="accent3"/>
      </w:tblBorders>
    </w:tblPr>
    <w:tblStylePr w:type="firstRow">
      <w:rPr>
        <w:rFonts w:asciiTheme="majorHAnsi" w:eastAsiaTheme="majorEastAsia" w:hAnsiTheme="majorHAnsi" w:cstheme="majorBidi"/>
      </w:rPr>
      <w:tblPr/>
      <w:tcPr>
        <w:tcBorders>
          <w:top w:val="nil"/>
          <w:bottom w:val="single" w:sz="8" w:space="0" w:color="6F7E84" w:themeColor="accent3"/>
        </w:tcBorders>
      </w:tcPr>
    </w:tblStylePr>
    <w:tblStylePr w:type="lastRow">
      <w:rPr>
        <w:b/>
        <w:bCs/>
        <w:color w:val="1F2123" w:themeColor="text2"/>
      </w:rPr>
      <w:tblPr/>
      <w:tcPr>
        <w:tcBorders>
          <w:top w:val="single" w:sz="8" w:space="0" w:color="6F7E84" w:themeColor="accent3"/>
          <w:bottom w:val="single" w:sz="8" w:space="0" w:color="6F7E84" w:themeColor="accent3"/>
        </w:tcBorders>
      </w:tcPr>
    </w:tblStylePr>
    <w:tblStylePr w:type="firstCol">
      <w:rPr>
        <w:b/>
        <w:bCs/>
      </w:rPr>
    </w:tblStylePr>
    <w:tblStylePr w:type="lastCol">
      <w:rPr>
        <w:b/>
        <w:bCs/>
      </w:rPr>
      <w:tblPr/>
      <w:tcPr>
        <w:tcBorders>
          <w:top w:val="single" w:sz="8" w:space="0" w:color="6F7E84" w:themeColor="accent3"/>
          <w:bottom w:val="single" w:sz="8" w:space="0" w:color="6F7E84" w:themeColor="accent3"/>
        </w:tcBorders>
      </w:tcPr>
    </w:tblStylePr>
    <w:tblStylePr w:type="band1Vert">
      <w:tblPr/>
      <w:tcPr>
        <w:shd w:val="clear" w:color="auto" w:fill="DBDFE1" w:themeFill="accent3" w:themeFillTint="3F"/>
      </w:tcPr>
    </w:tblStylePr>
    <w:tblStylePr w:type="band1Horz">
      <w:tblPr/>
      <w:tcPr>
        <w:shd w:val="clear" w:color="auto" w:fill="DBDFE1" w:themeFill="accent3" w:themeFillTint="3F"/>
      </w:tcPr>
    </w:tblStylePr>
  </w:style>
  <w:style w:type="table" w:styleId="MittlereListe1-Akzent4">
    <w:name w:val="Medium List 1 Accent 4"/>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178DBB" w:themeColor="accent4"/>
        <w:bottom w:val="single" w:sz="8" w:space="0" w:color="178DBB" w:themeColor="accent4"/>
      </w:tblBorders>
    </w:tblPr>
    <w:tblStylePr w:type="firstRow">
      <w:rPr>
        <w:rFonts w:asciiTheme="majorHAnsi" w:eastAsiaTheme="majorEastAsia" w:hAnsiTheme="majorHAnsi" w:cstheme="majorBidi"/>
      </w:rPr>
      <w:tblPr/>
      <w:tcPr>
        <w:tcBorders>
          <w:top w:val="nil"/>
          <w:bottom w:val="single" w:sz="8" w:space="0" w:color="178DBB" w:themeColor="accent4"/>
        </w:tcBorders>
      </w:tcPr>
    </w:tblStylePr>
    <w:tblStylePr w:type="lastRow">
      <w:rPr>
        <w:b/>
        <w:bCs/>
        <w:color w:val="1F2123" w:themeColor="text2"/>
      </w:rPr>
      <w:tblPr/>
      <w:tcPr>
        <w:tcBorders>
          <w:top w:val="single" w:sz="8" w:space="0" w:color="178DBB" w:themeColor="accent4"/>
          <w:bottom w:val="single" w:sz="8" w:space="0" w:color="178DBB" w:themeColor="accent4"/>
        </w:tcBorders>
      </w:tcPr>
    </w:tblStylePr>
    <w:tblStylePr w:type="firstCol">
      <w:rPr>
        <w:b/>
        <w:bCs/>
      </w:rPr>
    </w:tblStylePr>
    <w:tblStylePr w:type="lastCol">
      <w:rPr>
        <w:b/>
        <w:bCs/>
      </w:rPr>
      <w:tblPr/>
      <w:tcPr>
        <w:tcBorders>
          <w:top w:val="single" w:sz="8" w:space="0" w:color="178DBB" w:themeColor="accent4"/>
          <w:bottom w:val="single" w:sz="8" w:space="0" w:color="178DBB" w:themeColor="accent4"/>
        </w:tcBorders>
      </w:tcPr>
    </w:tblStylePr>
    <w:tblStylePr w:type="band1Vert">
      <w:tblPr/>
      <w:tcPr>
        <w:shd w:val="clear" w:color="auto" w:fill="BCE6F7" w:themeFill="accent4" w:themeFillTint="3F"/>
      </w:tcPr>
    </w:tblStylePr>
    <w:tblStylePr w:type="band1Horz">
      <w:tblPr/>
      <w:tcPr>
        <w:shd w:val="clear" w:color="auto" w:fill="BCE6F7" w:themeFill="accent4" w:themeFillTint="3F"/>
      </w:tcPr>
    </w:tblStylePr>
  </w:style>
  <w:style w:type="table" w:styleId="MittlereListe1-Akzent5">
    <w:name w:val="Medium List 1 Accent 5"/>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E3584E" w:themeColor="accent5"/>
        <w:bottom w:val="single" w:sz="8" w:space="0" w:color="E3584E" w:themeColor="accent5"/>
      </w:tblBorders>
    </w:tblPr>
    <w:tblStylePr w:type="firstRow">
      <w:rPr>
        <w:rFonts w:asciiTheme="majorHAnsi" w:eastAsiaTheme="majorEastAsia" w:hAnsiTheme="majorHAnsi" w:cstheme="majorBidi"/>
      </w:rPr>
      <w:tblPr/>
      <w:tcPr>
        <w:tcBorders>
          <w:top w:val="nil"/>
          <w:bottom w:val="single" w:sz="8" w:space="0" w:color="E3584E" w:themeColor="accent5"/>
        </w:tcBorders>
      </w:tcPr>
    </w:tblStylePr>
    <w:tblStylePr w:type="lastRow">
      <w:rPr>
        <w:b/>
        <w:bCs/>
        <w:color w:val="1F2123" w:themeColor="text2"/>
      </w:rPr>
      <w:tblPr/>
      <w:tcPr>
        <w:tcBorders>
          <w:top w:val="single" w:sz="8" w:space="0" w:color="E3584E" w:themeColor="accent5"/>
          <w:bottom w:val="single" w:sz="8" w:space="0" w:color="E3584E" w:themeColor="accent5"/>
        </w:tcBorders>
      </w:tcPr>
    </w:tblStylePr>
    <w:tblStylePr w:type="firstCol">
      <w:rPr>
        <w:b/>
        <w:bCs/>
      </w:rPr>
    </w:tblStylePr>
    <w:tblStylePr w:type="lastCol">
      <w:rPr>
        <w:b/>
        <w:bCs/>
      </w:rPr>
      <w:tblPr/>
      <w:tcPr>
        <w:tcBorders>
          <w:top w:val="single" w:sz="8" w:space="0" w:color="E3584E" w:themeColor="accent5"/>
          <w:bottom w:val="single" w:sz="8" w:space="0" w:color="E3584E" w:themeColor="accent5"/>
        </w:tcBorders>
      </w:tcPr>
    </w:tblStylePr>
    <w:tblStylePr w:type="band1Vert">
      <w:tblPr/>
      <w:tcPr>
        <w:shd w:val="clear" w:color="auto" w:fill="F8D5D3" w:themeFill="accent5" w:themeFillTint="3F"/>
      </w:tcPr>
    </w:tblStylePr>
    <w:tblStylePr w:type="band1Horz">
      <w:tblPr/>
      <w:tcPr>
        <w:shd w:val="clear" w:color="auto" w:fill="F8D5D3" w:themeFill="accent5" w:themeFillTint="3F"/>
      </w:tcPr>
    </w:tblStylePr>
  </w:style>
  <w:style w:type="table" w:styleId="MittlereListe1-Akzent6">
    <w:name w:val="Medium List 1 Accent 6"/>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6FB344" w:themeColor="accent6"/>
        <w:bottom w:val="single" w:sz="8" w:space="0" w:color="6FB344" w:themeColor="accent6"/>
      </w:tblBorders>
    </w:tblPr>
    <w:tblStylePr w:type="firstRow">
      <w:rPr>
        <w:rFonts w:asciiTheme="majorHAnsi" w:eastAsiaTheme="majorEastAsia" w:hAnsiTheme="majorHAnsi" w:cstheme="majorBidi"/>
      </w:rPr>
      <w:tblPr/>
      <w:tcPr>
        <w:tcBorders>
          <w:top w:val="nil"/>
          <w:bottom w:val="single" w:sz="8" w:space="0" w:color="6FB344" w:themeColor="accent6"/>
        </w:tcBorders>
      </w:tcPr>
    </w:tblStylePr>
    <w:tblStylePr w:type="lastRow">
      <w:rPr>
        <w:b/>
        <w:bCs/>
        <w:color w:val="1F2123" w:themeColor="text2"/>
      </w:rPr>
      <w:tblPr/>
      <w:tcPr>
        <w:tcBorders>
          <w:top w:val="single" w:sz="8" w:space="0" w:color="6FB344" w:themeColor="accent6"/>
          <w:bottom w:val="single" w:sz="8" w:space="0" w:color="6FB344" w:themeColor="accent6"/>
        </w:tcBorders>
      </w:tcPr>
    </w:tblStylePr>
    <w:tblStylePr w:type="firstCol">
      <w:rPr>
        <w:b/>
        <w:bCs/>
      </w:rPr>
    </w:tblStylePr>
    <w:tblStylePr w:type="lastCol">
      <w:rPr>
        <w:b/>
        <w:bCs/>
      </w:rPr>
      <w:tblPr/>
      <w:tcPr>
        <w:tcBorders>
          <w:top w:val="single" w:sz="8" w:space="0" w:color="6FB344" w:themeColor="accent6"/>
          <w:bottom w:val="single" w:sz="8" w:space="0" w:color="6FB344" w:themeColor="accent6"/>
        </w:tcBorders>
      </w:tcPr>
    </w:tblStylePr>
    <w:tblStylePr w:type="band1Vert">
      <w:tblPr/>
      <w:tcPr>
        <w:shd w:val="clear" w:color="auto" w:fill="DBEDCF" w:themeFill="accent6" w:themeFillTint="3F"/>
      </w:tcPr>
    </w:tblStylePr>
    <w:tblStylePr w:type="band1Horz">
      <w:tblPr/>
      <w:tcPr>
        <w:shd w:val="clear" w:color="auto" w:fill="DBEDCF" w:themeFill="accent6" w:themeFillTint="3F"/>
      </w:tcPr>
    </w:tblStylePr>
  </w:style>
  <w:style w:type="table" w:styleId="MittlereListe2">
    <w:name w:val="Medium List 2"/>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rPr>
        <w:sz w:val="24"/>
        <w:szCs w:val="24"/>
      </w:rPr>
      <w:tblPr/>
      <w:tcPr>
        <w:tcBorders>
          <w:top w:val="nil"/>
          <w:left w:val="nil"/>
          <w:bottom w:val="single" w:sz="24" w:space="0" w:color="17AE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AE92" w:themeColor="accent1"/>
          <w:insideH w:val="nil"/>
          <w:insideV w:val="nil"/>
        </w:tcBorders>
        <w:shd w:val="clear" w:color="auto" w:fill="FFFFFF" w:themeFill="background1"/>
      </w:tcPr>
    </w:tblStylePr>
    <w:tblStylePr w:type="lastCol">
      <w:tblPr/>
      <w:tcPr>
        <w:tcBorders>
          <w:top w:val="nil"/>
          <w:left w:val="single" w:sz="8" w:space="0" w:color="17AE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top w:val="nil"/>
          <w:bottom w:val="nil"/>
          <w:insideH w:val="nil"/>
          <w:insideV w:val="nil"/>
        </w:tcBorders>
        <w:shd w:val="clear" w:color="auto" w:fill="BAF6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rPr>
        <w:sz w:val="24"/>
        <w:szCs w:val="24"/>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A23F" w:themeColor="accent2"/>
          <w:insideH w:val="nil"/>
          <w:insideV w:val="nil"/>
        </w:tcBorders>
        <w:shd w:val="clear" w:color="auto" w:fill="FFFFFF" w:themeFill="background1"/>
      </w:tcPr>
    </w:tblStylePr>
    <w:tblStylePr w:type="lastCol">
      <w:tblPr/>
      <w:tcPr>
        <w:tcBorders>
          <w:top w:val="nil"/>
          <w:left w:val="single" w:sz="8" w:space="0" w:color="F7A23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top w:val="nil"/>
          <w:bottom w:val="nil"/>
          <w:insideH w:val="nil"/>
          <w:insideV w:val="nil"/>
        </w:tcBorders>
        <w:shd w:val="clear" w:color="auto" w:fill="FDE7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rPr>
        <w:sz w:val="24"/>
        <w:szCs w:val="24"/>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7E84" w:themeColor="accent3"/>
          <w:insideH w:val="nil"/>
          <w:insideV w:val="nil"/>
        </w:tcBorders>
        <w:shd w:val="clear" w:color="auto" w:fill="FFFFFF" w:themeFill="background1"/>
      </w:tcPr>
    </w:tblStylePr>
    <w:tblStylePr w:type="lastCol">
      <w:tblPr/>
      <w:tcPr>
        <w:tcBorders>
          <w:top w:val="nil"/>
          <w:left w:val="single" w:sz="8" w:space="0" w:color="6F7E8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top w:val="nil"/>
          <w:bottom w:val="nil"/>
          <w:insideH w:val="nil"/>
          <w:insideV w:val="nil"/>
        </w:tcBorders>
        <w:shd w:val="clear" w:color="auto" w:fill="DBDF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rPr>
        <w:sz w:val="24"/>
        <w:szCs w:val="24"/>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8DBB" w:themeColor="accent4"/>
          <w:insideH w:val="nil"/>
          <w:insideV w:val="nil"/>
        </w:tcBorders>
        <w:shd w:val="clear" w:color="auto" w:fill="FFFFFF" w:themeFill="background1"/>
      </w:tcPr>
    </w:tblStylePr>
    <w:tblStylePr w:type="lastCol">
      <w:tblPr/>
      <w:tcPr>
        <w:tcBorders>
          <w:top w:val="nil"/>
          <w:left w:val="single" w:sz="8" w:space="0" w:color="178DB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top w:val="nil"/>
          <w:bottom w:val="nil"/>
          <w:insideH w:val="nil"/>
          <w:insideV w:val="nil"/>
        </w:tcBorders>
        <w:shd w:val="clear" w:color="auto" w:fill="BCE6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rPr>
        <w:sz w:val="24"/>
        <w:szCs w:val="24"/>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584E" w:themeColor="accent5"/>
          <w:insideH w:val="nil"/>
          <w:insideV w:val="nil"/>
        </w:tcBorders>
        <w:shd w:val="clear" w:color="auto" w:fill="FFFFFF" w:themeFill="background1"/>
      </w:tcPr>
    </w:tblStylePr>
    <w:tblStylePr w:type="lastCol">
      <w:tblPr/>
      <w:tcPr>
        <w:tcBorders>
          <w:top w:val="nil"/>
          <w:left w:val="single" w:sz="8" w:space="0" w:color="E358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top w:val="nil"/>
          <w:bottom w:val="nil"/>
          <w:insideH w:val="nil"/>
          <w:insideV w:val="nil"/>
        </w:tcBorders>
        <w:shd w:val="clear" w:color="auto" w:fill="F8D5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rPr>
        <w:sz w:val="24"/>
        <w:szCs w:val="24"/>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B344" w:themeColor="accent6"/>
          <w:insideH w:val="nil"/>
          <w:insideV w:val="nil"/>
        </w:tcBorders>
        <w:shd w:val="clear" w:color="auto" w:fill="FFFFFF" w:themeFill="background1"/>
      </w:tcPr>
    </w:tblStylePr>
    <w:tblStylePr w:type="lastCol">
      <w:tblPr/>
      <w:tcPr>
        <w:tcBorders>
          <w:top w:val="nil"/>
          <w:left w:val="single" w:sz="8" w:space="0" w:color="6FB3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top w:val="nil"/>
          <w:bottom w:val="nil"/>
          <w:insideH w:val="nil"/>
          <w:insideV w:val="nil"/>
        </w:tcBorders>
        <w:shd w:val="clear" w:color="auto" w:fill="DBED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tblBorders>
    </w:tblPr>
    <w:tblStylePr w:type="firstRow">
      <w:pPr>
        <w:spacing w:before="0" w:after="0" w:line="240" w:lineRule="auto"/>
      </w:pPr>
      <w:rPr>
        <w:b/>
        <w:bCs/>
        <w:color w:val="FFFFFF" w:themeColor="background1"/>
      </w:rPr>
      <w:tblPr/>
      <w:tcPr>
        <w:tc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shd w:val="clear" w:color="auto" w:fill="17AE92" w:themeFill="accent1"/>
      </w:tcPr>
    </w:tblStylePr>
    <w:tblStylePr w:type="lastRow">
      <w:pPr>
        <w:spacing w:before="0" w:after="0" w:line="240" w:lineRule="auto"/>
      </w:pPr>
      <w:rPr>
        <w:b/>
        <w:bCs/>
      </w:rPr>
      <w:tblPr/>
      <w:tcPr>
        <w:tcBorders>
          <w:top w:val="double" w:sz="6"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F6EA" w:themeFill="accent1" w:themeFillTint="3F"/>
      </w:tcPr>
    </w:tblStylePr>
    <w:tblStylePr w:type="band1Horz">
      <w:tblPr/>
      <w:tcPr>
        <w:tcBorders>
          <w:insideH w:val="nil"/>
          <w:insideV w:val="nil"/>
        </w:tcBorders>
        <w:shd w:val="clear" w:color="auto" w:fill="BAF6EA"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tblBorders>
    </w:tblPr>
    <w:tblStylePr w:type="firstRow">
      <w:pPr>
        <w:spacing w:before="0" w:after="0" w:line="240" w:lineRule="auto"/>
      </w:pPr>
      <w:rPr>
        <w:b/>
        <w:bCs/>
        <w:color w:val="FFFFFF" w:themeColor="background1"/>
      </w:rPr>
      <w:tblPr/>
      <w:tcPr>
        <w:tc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shd w:val="clear" w:color="auto" w:fill="F7A23F" w:themeFill="accent2"/>
      </w:tcPr>
    </w:tblStylePr>
    <w:tblStylePr w:type="lastRow">
      <w:pPr>
        <w:spacing w:before="0" w:after="0" w:line="240" w:lineRule="auto"/>
      </w:pPr>
      <w:rPr>
        <w:b/>
        <w:bCs/>
      </w:rPr>
      <w:tblPr/>
      <w:tcPr>
        <w:tcBorders>
          <w:top w:val="double" w:sz="6"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E7CF" w:themeFill="accent2" w:themeFillTint="3F"/>
      </w:tcPr>
    </w:tblStylePr>
    <w:tblStylePr w:type="band1Horz">
      <w:tblPr/>
      <w:tcPr>
        <w:tcBorders>
          <w:insideH w:val="nil"/>
          <w:insideV w:val="nil"/>
        </w:tcBorders>
        <w:shd w:val="clear" w:color="auto" w:fill="FDE7CF"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tblBorders>
    </w:tblPr>
    <w:tblStylePr w:type="firstRow">
      <w:pPr>
        <w:spacing w:before="0" w:after="0" w:line="240" w:lineRule="auto"/>
      </w:pPr>
      <w:rPr>
        <w:b/>
        <w:bCs/>
        <w:color w:val="FFFFFF" w:themeColor="background1"/>
      </w:rPr>
      <w:tblPr/>
      <w:tcPr>
        <w:tc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shd w:val="clear" w:color="auto" w:fill="6F7E84" w:themeFill="accent3"/>
      </w:tcPr>
    </w:tblStylePr>
    <w:tblStylePr w:type="lastRow">
      <w:pPr>
        <w:spacing w:before="0" w:after="0" w:line="240" w:lineRule="auto"/>
      </w:pPr>
      <w:rPr>
        <w:b/>
        <w:bCs/>
      </w:rPr>
      <w:tblPr/>
      <w:tcPr>
        <w:tcBorders>
          <w:top w:val="double" w:sz="6"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DFE1" w:themeFill="accent3" w:themeFillTint="3F"/>
      </w:tcPr>
    </w:tblStylePr>
    <w:tblStylePr w:type="band1Horz">
      <w:tblPr/>
      <w:tcPr>
        <w:tcBorders>
          <w:insideH w:val="nil"/>
          <w:insideV w:val="nil"/>
        </w:tcBorders>
        <w:shd w:val="clear" w:color="auto" w:fill="DBDFE1"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tblBorders>
    </w:tblPr>
    <w:tblStylePr w:type="firstRow">
      <w:pPr>
        <w:spacing w:before="0" w:after="0" w:line="240" w:lineRule="auto"/>
      </w:pPr>
      <w:rPr>
        <w:b/>
        <w:bCs/>
        <w:color w:val="FFFFFF" w:themeColor="background1"/>
      </w:rPr>
      <w:tblPr/>
      <w:tcPr>
        <w:tc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shd w:val="clear" w:color="auto" w:fill="178DBB" w:themeFill="accent4"/>
      </w:tcPr>
    </w:tblStylePr>
    <w:tblStylePr w:type="lastRow">
      <w:pPr>
        <w:spacing w:before="0" w:after="0" w:line="240" w:lineRule="auto"/>
      </w:pPr>
      <w:rPr>
        <w:b/>
        <w:bCs/>
      </w:rPr>
      <w:tblPr/>
      <w:tcPr>
        <w:tcBorders>
          <w:top w:val="double" w:sz="6"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CE6F7" w:themeFill="accent4" w:themeFillTint="3F"/>
      </w:tcPr>
    </w:tblStylePr>
    <w:tblStylePr w:type="band1Horz">
      <w:tblPr/>
      <w:tcPr>
        <w:tcBorders>
          <w:insideH w:val="nil"/>
          <w:insideV w:val="nil"/>
        </w:tcBorders>
        <w:shd w:val="clear" w:color="auto" w:fill="BCE6F7"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tblBorders>
    </w:tblPr>
    <w:tblStylePr w:type="firstRow">
      <w:pPr>
        <w:spacing w:before="0" w:after="0" w:line="240" w:lineRule="auto"/>
      </w:pPr>
      <w:rPr>
        <w:b/>
        <w:bCs/>
        <w:color w:val="FFFFFF" w:themeColor="background1"/>
      </w:rPr>
      <w:tblPr/>
      <w:tcPr>
        <w:tc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shd w:val="clear" w:color="auto" w:fill="E3584E" w:themeFill="accent5"/>
      </w:tcPr>
    </w:tblStylePr>
    <w:tblStylePr w:type="lastRow">
      <w:pPr>
        <w:spacing w:before="0" w:after="0" w:line="240" w:lineRule="auto"/>
      </w:pPr>
      <w:rPr>
        <w:b/>
        <w:bCs/>
      </w:rPr>
      <w:tblPr/>
      <w:tcPr>
        <w:tcBorders>
          <w:top w:val="double" w:sz="6"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D5D3" w:themeFill="accent5" w:themeFillTint="3F"/>
      </w:tcPr>
    </w:tblStylePr>
    <w:tblStylePr w:type="band1Horz">
      <w:tblPr/>
      <w:tcPr>
        <w:tcBorders>
          <w:insideH w:val="nil"/>
          <w:insideV w:val="nil"/>
        </w:tcBorders>
        <w:shd w:val="clear" w:color="auto" w:fill="F8D5D3"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tblBorders>
    </w:tblPr>
    <w:tblStylePr w:type="firstRow">
      <w:pPr>
        <w:spacing w:before="0" w:after="0" w:line="240" w:lineRule="auto"/>
      </w:pPr>
      <w:rPr>
        <w:b/>
        <w:bCs/>
        <w:color w:val="FFFFFF" w:themeColor="background1"/>
      </w:rPr>
      <w:tblPr/>
      <w:tcPr>
        <w:tc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shd w:val="clear" w:color="auto" w:fill="6FB344" w:themeFill="accent6"/>
      </w:tcPr>
    </w:tblStylePr>
    <w:tblStylePr w:type="lastRow">
      <w:pPr>
        <w:spacing w:before="0" w:after="0" w:line="240" w:lineRule="auto"/>
      </w:pPr>
      <w:rPr>
        <w:b/>
        <w:bCs/>
      </w:rPr>
      <w:tblPr/>
      <w:tcPr>
        <w:tcBorders>
          <w:top w:val="double" w:sz="6"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DCF" w:themeFill="accent6" w:themeFillTint="3F"/>
      </w:tcPr>
    </w:tblStylePr>
    <w:tblStylePr w:type="band1Horz">
      <w:tblPr/>
      <w:tcPr>
        <w:tcBorders>
          <w:insideH w:val="nil"/>
          <w:insideV w:val="nil"/>
        </w:tcBorders>
        <w:shd w:val="clear" w:color="auto" w:fill="DBEDCF"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1">
    <w:name w:val="Medium Shading 2 Accent 1"/>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AE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AE92" w:themeFill="accent1"/>
      </w:tcPr>
    </w:tblStylePr>
    <w:tblStylePr w:type="lastCol">
      <w:rPr>
        <w:b/>
        <w:bCs/>
        <w:color w:val="FFFFFF" w:themeColor="background1"/>
      </w:rPr>
      <w:tblPr/>
      <w:tcPr>
        <w:tcBorders>
          <w:left w:val="nil"/>
          <w:right w:val="nil"/>
          <w:insideH w:val="nil"/>
          <w:insideV w:val="nil"/>
        </w:tcBorders>
        <w:shd w:val="clear" w:color="auto" w:fill="17AE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2">
    <w:name w:val="Medium Shading 2 Accent 2"/>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A23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A23F" w:themeFill="accent2"/>
      </w:tcPr>
    </w:tblStylePr>
    <w:tblStylePr w:type="lastCol">
      <w:rPr>
        <w:b/>
        <w:bCs/>
        <w:color w:val="FFFFFF" w:themeColor="background1"/>
      </w:rPr>
      <w:tblPr/>
      <w:tcPr>
        <w:tcBorders>
          <w:left w:val="nil"/>
          <w:right w:val="nil"/>
          <w:insideH w:val="nil"/>
          <w:insideV w:val="nil"/>
        </w:tcBorders>
        <w:shd w:val="clear" w:color="auto" w:fill="F7A23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3">
    <w:name w:val="Medium Shading 2 Accent 3"/>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7E8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7E84" w:themeFill="accent3"/>
      </w:tcPr>
    </w:tblStylePr>
    <w:tblStylePr w:type="lastCol">
      <w:rPr>
        <w:b/>
        <w:bCs/>
        <w:color w:val="FFFFFF" w:themeColor="background1"/>
      </w:rPr>
      <w:tblPr/>
      <w:tcPr>
        <w:tcBorders>
          <w:left w:val="nil"/>
          <w:right w:val="nil"/>
          <w:insideH w:val="nil"/>
          <w:insideV w:val="nil"/>
        </w:tcBorders>
        <w:shd w:val="clear" w:color="auto" w:fill="6F7E8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4">
    <w:name w:val="Medium Shading 2 Accent 4"/>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8DB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8DBB" w:themeFill="accent4"/>
      </w:tcPr>
    </w:tblStylePr>
    <w:tblStylePr w:type="lastCol">
      <w:rPr>
        <w:b/>
        <w:bCs/>
        <w:color w:val="FFFFFF" w:themeColor="background1"/>
      </w:rPr>
      <w:tblPr/>
      <w:tcPr>
        <w:tcBorders>
          <w:left w:val="nil"/>
          <w:right w:val="nil"/>
          <w:insideH w:val="nil"/>
          <w:insideV w:val="nil"/>
        </w:tcBorders>
        <w:shd w:val="clear" w:color="auto" w:fill="178DB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5">
    <w:name w:val="Medium Shading 2 Accent 5"/>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58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3584E" w:themeFill="accent5"/>
      </w:tcPr>
    </w:tblStylePr>
    <w:tblStylePr w:type="lastCol">
      <w:rPr>
        <w:b/>
        <w:bCs/>
        <w:color w:val="FFFFFF" w:themeColor="background1"/>
      </w:rPr>
      <w:tblPr/>
      <w:tcPr>
        <w:tcBorders>
          <w:left w:val="nil"/>
          <w:right w:val="nil"/>
          <w:insideH w:val="nil"/>
          <w:insideV w:val="nil"/>
        </w:tcBorders>
        <w:shd w:val="clear" w:color="auto" w:fill="E358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6">
    <w:name w:val="Medium Shading 2 Accent 6"/>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B3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B344" w:themeFill="accent6"/>
      </w:tcPr>
    </w:tblStylePr>
    <w:tblStylePr w:type="lastCol">
      <w:rPr>
        <w:b/>
        <w:bCs/>
        <w:color w:val="FFFFFF" w:themeColor="background1"/>
      </w:rPr>
      <w:tblPr/>
      <w:tcPr>
        <w:tcBorders>
          <w:left w:val="nil"/>
          <w:right w:val="nil"/>
          <w:insideH w:val="nil"/>
          <w:insideV w:val="nil"/>
        </w:tcBorders>
        <w:shd w:val="clear" w:color="auto" w:fill="6FB3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achrichtenkopf">
    <w:name w:val="Message Header"/>
    <w:basedOn w:val="Standard"/>
    <w:link w:val="NachrichtenkopfZchn"/>
    <w:uiPriority w:val="99"/>
    <w:semiHidden/>
    <w:unhideWhenUsed/>
    <w:rsid w:val="00CD5E2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color w:val="262626" w:themeColor="text1" w:themeTint="D9"/>
      <w:sz w:val="24"/>
      <w:szCs w:val="24"/>
    </w:rPr>
  </w:style>
  <w:style w:type="character" w:customStyle="1" w:styleId="NachrichtenkopfZchn">
    <w:name w:val="Nachrichtenkopf Zchn"/>
    <w:basedOn w:val="Absatz-Standardschriftart"/>
    <w:link w:val="Nachrichtenkopf"/>
    <w:uiPriority w:val="99"/>
    <w:semiHidden/>
    <w:rsid w:val="00CD5E29"/>
    <w:rPr>
      <w:rFonts w:asciiTheme="majorHAnsi" w:eastAsiaTheme="majorEastAsia" w:hAnsiTheme="majorHAnsi" w:cstheme="majorBidi"/>
      <w:color w:val="262626" w:themeColor="text1" w:themeTint="D9"/>
      <w:sz w:val="24"/>
      <w:szCs w:val="24"/>
      <w:shd w:val="pct20" w:color="auto" w:fill="auto"/>
    </w:rPr>
  </w:style>
  <w:style w:type="paragraph" w:styleId="StandardWeb">
    <w:name w:val="Normal (Web)"/>
    <w:basedOn w:val="Standard"/>
    <w:uiPriority w:val="99"/>
    <w:semiHidden/>
    <w:unhideWhenUsed/>
    <w:rsid w:val="002C2563"/>
    <w:rPr>
      <w:rFonts w:ascii="Times New Roman" w:hAnsi="Times New Roman" w:cs="Times New Roman"/>
      <w:sz w:val="24"/>
      <w:szCs w:val="24"/>
    </w:rPr>
  </w:style>
  <w:style w:type="paragraph" w:styleId="Standardeinzug">
    <w:name w:val="Normal Indent"/>
    <w:basedOn w:val="Standard"/>
    <w:uiPriority w:val="99"/>
    <w:semiHidden/>
    <w:unhideWhenUsed/>
    <w:rsid w:val="002C2563"/>
    <w:pPr>
      <w:ind w:left="720"/>
    </w:pPr>
  </w:style>
  <w:style w:type="paragraph" w:styleId="Fu-Endnotenberschrift">
    <w:name w:val="Note Heading"/>
    <w:basedOn w:val="Standard"/>
    <w:next w:val="Standard"/>
    <w:link w:val="Fu-EndnotenberschriftZchn"/>
    <w:uiPriority w:val="99"/>
    <w:semiHidden/>
    <w:unhideWhenUsed/>
    <w:rsid w:val="002C2563"/>
    <w:pPr>
      <w:spacing w:after="0" w:line="240" w:lineRule="auto"/>
    </w:pPr>
  </w:style>
  <w:style w:type="character" w:customStyle="1" w:styleId="Fu-EndnotenberschriftZchn">
    <w:name w:val="Fuß/-Endnotenüberschrift Zchn"/>
    <w:basedOn w:val="Absatz-Standardschriftart"/>
    <w:link w:val="Fu-Endnotenberschrift"/>
    <w:uiPriority w:val="99"/>
    <w:semiHidden/>
    <w:rsid w:val="002C2563"/>
  </w:style>
  <w:style w:type="character" w:styleId="Seitenzahl">
    <w:name w:val="page number"/>
    <w:basedOn w:val="Absatz-Standardschriftart"/>
    <w:uiPriority w:val="99"/>
    <w:semiHidden/>
    <w:unhideWhenUsed/>
    <w:rsid w:val="002C2563"/>
  </w:style>
  <w:style w:type="table" w:styleId="EinfacheTabelle1">
    <w:name w:val="Plain Table 1"/>
    <w:basedOn w:val="NormaleTabelle"/>
    <w:uiPriority w:val="40"/>
    <w:rsid w:val="002C25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1"/>
    <w:rsid w:val="002C25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2"/>
    <w:rsid w:val="002C25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3"/>
    <w:rsid w:val="003D0FBD"/>
    <w:tblPr>
      <w:tblStyleRowBandSize w:val="1"/>
      <w:tblStyleColBandSize w:val="1"/>
      <w:tblCellMar>
        <w:top w:w="1008" w:type="dxa"/>
        <w:left w:w="360" w:type="dxa"/>
        <w:right w:w="0" w:type="dxa"/>
      </w:tblCellMar>
    </w:tblPr>
    <w:tblStylePr w:type="firstRow">
      <w:rPr>
        <w:b w:val="0"/>
        <w:bCs/>
        <w:i w:val="0"/>
      </w:rPr>
    </w:tblStylePr>
    <w:tblStylePr w:type="lastRow">
      <w:rPr>
        <w:b w:val="0"/>
        <w:bCs/>
        <w:i w:val="0"/>
      </w:rPr>
    </w:tblStylePr>
    <w:tblStylePr w:type="firstCol">
      <w:rPr>
        <w:b w:val="0"/>
        <w:bCs/>
        <w:i w:val="0"/>
      </w:rPr>
    </w:tblStylePr>
    <w:tblStylePr w:type="lastCol">
      <w:rPr>
        <w:b w:val="0"/>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4"/>
    <w:rsid w:val="002C25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urText">
    <w:name w:val="Plain Text"/>
    <w:basedOn w:val="Standard"/>
    <w:link w:val="NurTextZchn"/>
    <w:uiPriority w:val="99"/>
    <w:semiHidden/>
    <w:unhideWhenUsed/>
    <w:rsid w:val="002C2563"/>
    <w:pPr>
      <w:spacing w:after="0" w:line="240" w:lineRule="auto"/>
    </w:pPr>
    <w:rPr>
      <w:rFonts w:ascii="Consolas" w:hAnsi="Consolas"/>
      <w:szCs w:val="21"/>
    </w:rPr>
  </w:style>
  <w:style w:type="character" w:customStyle="1" w:styleId="NurTextZchn">
    <w:name w:val="Nur Text Zchn"/>
    <w:basedOn w:val="Absatz-Standardschriftart"/>
    <w:link w:val="NurText"/>
    <w:uiPriority w:val="99"/>
    <w:semiHidden/>
    <w:rsid w:val="002C2563"/>
    <w:rPr>
      <w:rFonts w:ascii="Consolas" w:hAnsi="Consolas"/>
      <w:szCs w:val="21"/>
    </w:rPr>
  </w:style>
  <w:style w:type="paragraph" w:styleId="Zitat">
    <w:name w:val="Quote"/>
    <w:basedOn w:val="Standard"/>
    <w:next w:val="Standard"/>
    <w:link w:val="ZitatZchn"/>
    <w:uiPriority w:val="29"/>
    <w:semiHidden/>
    <w:unhideWhenUsed/>
    <w:qFormat/>
    <w:rsid w:val="002C2563"/>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2C2563"/>
    <w:rPr>
      <w:i/>
      <w:iCs/>
      <w:color w:val="404040" w:themeColor="text1" w:themeTint="BF"/>
    </w:rPr>
  </w:style>
  <w:style w:type="character" w:styleId="Fett">
    <w:name w:val="Strong"/>
    <w:basedOn w:val="Absatz-Standardschriftart"/>
    <w:uiPriority w:val="22"/>
    <w:semiHidden/>
    <w:unhideWhenUsed/>
    <w:qFormat/>
    <w:rsid w:val="002C2563"/>
    <w:rPr>
      <w:b/>
      <w:bCs/>
    </w:rPr>
  </w:style>
  <w:style w:type="paragraph" w:styleId="Untertitel">
    <w:name w:val="Subtitle"/>
    <w:basedOn w:val="Standard"/>
    <w:next w:val="Standard"/>
    <w:link w:val="UntertitelZchn"/>
    <w:uiPriority w:val="11"/>
    <w:semiHidden/>
    <w:unhideWhenUsed/>
    <w:qFormat/>
    <w:rsid w:val="002C2563"/>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2C2563"/>
    <w:rPr>
      <w:rFonts w:eastAsiaTheme="minorEastAsia"/>
      <w:color w:val="5A5A5A" w:themeColor="text1" w:themeTint="A5"/>
      <w:spacing w:val="15"/>
    </w:rPr>
  </w:style>
  <w:style w:type="character" w:styleId="SchwacheHervorhebung">
    <w:name w:val="Subtle Emphasis"/>
    <w:basedOn w:val="Absatz-Standardschriftart"/>
    <w:uiPriority w:val="19"/>
    <w:semiHidden/>
    <w:unhideWhenUsed/>
    <w:qFormat/>
    <w:rsid w:val="002C2563"/>
    <w:rPr>
      <w:i/>
      <w:iCs/>
      <w:color w:val="404040" w:themeColor="text1" w:themeTint="BF"/>
    </w:rPr>
  </w:style>
  <w:style w:type="character" w:styleId="SchwacherVerweis">
    <w:name w:val="Subtle Reference"/>
    <w:basedOn w:val="Absatz-Standardschriftart"/>
    <w:uiPriority w:val="31"/>
    <w:semiHidden/>
    <w:unhideWhenUsed/>
    <w:qFormat/>
    <w:rsid w:val="002C2563"/>
    <w:rPr>
      <w:smallCaps/>
      <w:color w:val="5A5A5A" w:themeColor="text1" w:themeTint="A5"/>
    </w:rPr>
  </w:style>
  <w:style w:type="table" w:styleId="Tabelle3D-Effekt1">
    <w:name w:val="Table 3D effects 1"/>
    <w:basedOn w:val="NormaleTabelle"/>
    <w:uiPriority w:val="99"/>
    <w:semiHidden/>
    <w:unhideWhenUsed/>
    <w:rsid w:val="002C256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2C256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2C256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2C256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2C256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2C256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2C256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2C256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semiHidden/>
    <w:unhideWhenUsed/>
    <w:rsid w:val="002C256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2C256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2C256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2C256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2C256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semiHidden/>
    <w:unhideWhenUsed/>
    <w:rsid w:val="002C256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semiHidden/>
    <w:unhideWhenUsed/>
    <w:rsid w:val="002C256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59"/>
    <w:rsid w:val="002C2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semiHidden/>
    <w:unhideWhenUsed/>
    <w:rsid w:val="002C256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2C256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2C256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2C256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2C256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5"/>
    <w:rsid w:val="002C25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semiHidden/>
    <w:unhideWhenUsed/>
    <w:rsid w:val="002C256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2C256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2C256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2C256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2C256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2C256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Rechtsgrundlagenverzeichnis">
    <w:name w:val="table of authorities"/>
    <w:basedOn w:val="Standard"/>
    <w:next w:val="Standard"/>
    <w:uiPriority w:val="99"/>
    <w:semiHidden/>
    <w:unhideWhenUsed/>
    <w:rsid w:val="002C2563"/>
    <w:pPr>
      <w:spacing w:after="0"/>
      <w:ind w:left="220" w:hanging="220"/>
    </w:pPr>
  </w:style>
  <w:style w:type="paragraph" w:styleId="Abbildungsverzeichnis">
    <w:name w:val="table of figures"/>
    <w:basedOn w:val="Standard"/>
    <w:next w:val="Standard"/>
    <w:uiPriority w:val="99"/>
    <w:semiHidden/>
    <w:unhideWhenUsed/>
    <w:rsid w:val="002C2563"/>
    <w:pPr>
      <w:spacing w:after="0"/>
    </w:pPr>
  </w:style>
  <w:style w:type="table" w:styleId="TabelleProfessionell">
    <w:name w:val="Table Professional"/>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semiHidden/>
    <w:unhideWhenUsed/>
    <w:rsid w:val="002C256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2C256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semiHidden/>
    <w:unhideWhenUsed/>
    <w:rsid w:val="002C256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2C256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2C2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semiHidden/>
    <w:unhideWhenUsed/>
    <w:rsid w:val="002C256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2C256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2C256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rd"/>
    <w:next w:val="Standard"/>
    <w:link w:val="TitelZchn"/>
    <w:unhideWhenUsed/>
    <w:qFormat/>
    <w:rsid w:val="00B9569D"/>
    <w:pPr>
      <w:spacing w:after="0" w:line="216" w:lineRule="auto"/>
    </w:pPr>
    <w:rPr>
      <w:rFonts w:asciiTheme="majorHAnsi" w:eastAsiaTheme="majorEastAsia" w:hAnsiTheme="majorHAnsi" w:cstheme="majorBidi"/>
      <w:color w:val="0B5748" w:themeColor="accent1" w:themeShade="80"/>
      <w:sz w:val="28"/>
      <w:szCs w:val="56"/>
    </w:rPr>
  </w:style>
  <w:style w:type="character" w:customStyle="1" w:styleId="TitelZchn">
    <w:name w:val="Titel Zchn"/>
    <w:basedOn w:val="Absatz-Standardschriftart"/>
    <w:link w:val="Titel"/>
    <w:rsid w:val="00343FBB"/>
    <w:rPr>
      <w:rFonts w:asciiTheme="majorHAnsi" w:eastAsiaTheme="majorEastAsia" w:hAnsiTheme="majorHAnsi" w:cstheme="majorBidi"/>
      <w:color w:val="0B5748" w:themeColor="accent1" w:themeShade="80"/>
      <w:sz w:val="28"/>
      <w:szCs w:val="56"/>
    </w:rPr>
  </w:style>
  <w:style w:type="paragraph" w:styleId="RGV-berschrift">
    <w:name w:val="toa heading"/>
    <w:basedOn w:val="Standard"/>
    <w:next w:val="Standard"/>
    <w:uiPriority w:val="99"/>
    <w:semiHidden/>
    <w:unhideWhenUsed/>
    <w:rsid w:val="002C2563"/>
    <w:pPr>
      <w:spacing w:before="120"/>
    </w:pPr>
    <w:rPr>
      <w:rFonts w:asciiTheme="majorHAnsi" w:eastAsiaTheme="majorEastAsia" w:hAnsiTheme="majorHAnsi" w:cstheme="majorBidi"/>
      <w:b/>
      <w:bCs/>
      <w:sz w:val="24"/>
      <w:szCs w:val="24"/>
    </w:rPr>
  </w:style>
  <w:style w:type="paragraph" w:styleId="Verzeichnis1">
    <w:name w:val="toc 1"/>
    <w:basedOn w:val="Standard"/>
    <w:next w:val="Standard"/>
    <w:autoRedefine/>
    <w:uiPriority w:val="39"/>
    <w:semiHidden/>
    <w:unhideWhenUsed/>
    <w:rsid w:val="002C2563"/>
    <w:pPr>
      <w:spacing w:after="100"/>
    </w:pPr>
  </w:style>
  <w:style w:type="paragraph" w:styleId="Verzeichnis2">
    <w:name w:val="toc 2"/>
    <w:basedOn w:val="Standard"/>
    <w:next w:val="Standard"/>
    <w:autoRedefine/>
    <w:uiPriority w:val="39"/>
    <w:semiHidden/>
    <w:unhideWhenUsed/>
    <w:rsid w:val="002C2563"/>
    <w:pPr>
      <w:spacing w:after="100"/>
      <w:ind w:left="220"/>
    </w:pPr>
  </w:style>
  <w:style w:type="paragraph" w:styleId="Verzeichnis3">
    <w:name w:val="toc 3"/>
    <w:basedOn w:val="Standard"/>
    <w:next w:val="Standard"/>
    <w:autoRedefine/>
    <w:uiPriority w:val="39"/>
    <w:semiHidden/>
    <w:unhideWhenUsed/>
    <w:rsid w:val="002C2563"/>
    <w:pPr>
      <w:spacing w:after="100"/>
      <w:ind w:left="440"/>
    </w:pPr>
  </w:style>
  <w:style w:type="paragraph" w:styleId="Verzeichnis4">
    <w:name w:val="toc 4"/>
    <w:basedOn w:val="Standard"/>
    <w:next w:val="Standard"/>
    <w:autoRedefine/>
    <w:uiPriority w:val="39"/>
    <w:semiHidden/>
    <w:unhideWhenUsed/>
    <w:rsid w:val="002C2563"/>
    <w:pPr>
      <w:spacing w:after="100"/>
      <w:ind w:left="660"/>
    </w:pPr>
  </w:style>
  <w:style w:type="paragraph" w:styleId="Verzeichnis5">
    <w:name w:val="toc 5"/>
    <w:basedOn w:val="Standard"/>
    <w:next w:val="Standard"/>
    <w:autoRedefine/>
    <w:uiPriority w:val="39"/>
    <w:semiHidden/>
    <w:unhideWhenUsed/>
    <w:rsid w:val="002C2563"/>
    <w:pPr>
      <w:spacing w:after="100"/>
      <w:ind w:left="880"/>
    </w:pPr>
  </w:style>
  <w:style w:type="paragraph" w:styleId="Verzeichnis6">
    <w:name w:val="toc 6"/>
    <w:basedOn w:val="Standard"/>
    <w:next w:val="Standard"/>
    <w:autoRedefine/>
    <w:uiPriority w:val="39"/>
    <w:semiHidden/>
    <w:unhideWhenUsed/>
    <w:rsid w:val="002C2563"/>
    <w:pPr>
      <w:spacing w:after="100"/>
      <w:ind w:left="1100"/>
    </w:pPr>
  </w:style>
  <w:style w:type="paragraph" w:styleId="Verzeichnis7">
    <w:name w:val="toc 7"/>
    <w:basedOn w:val="Standard"/>
    <w:next w:val="Standard"/>
    <w:autoRedefine/>
    <w:uiPriority w:val="39"/>
    <w:semiHidden/>
    <w:unhideWhenUsed/>
    <w:rsid w:val="002C2563"/>
    <w:pPr>
      <w:spacing w:after="100"/>
      <w:ind w:left="1320"/>
    </w:pPr>
  </w:style>
  <w:style w:type="paragraph" w:styleId="Verzeichnis8">
    <w:name w:val="toc 8"/>
    <w:basedOn w:val="Standard"/>
    <w:next w:val="Standard"/>
    <w:autoRedefine/>
    <w:uiPriority w:val="39"/>
    <w:semiHidden/>
    <w:unhideWhenUsed/>
    <w:rsid w:val="002C2563"/>
    <w:pPr>
      <w:spacing w:after="100"/>
      <w:ind w:left="1540"/>
    </w:pPr>
  </w:style>
  <w:style w:type="paragraph" w:styleId="Verzeichnis9">
    <w:name w:val="toc 9"/>
    <w:basedOn w:val="Standard"/>
    <w:next w:val="Standard"/>
    <w:autoRedefine/>
    <w:uiPriority w:val="39"/>
    <w:semiHidden/>
    <w:unhideWhenUsed/>
    <w:rsid w:val="002C2563"/>
    <w:pPr>
      <w:spacing w:after="100"/>
      <w:ind w:left="1760"/>
    </w:pPr>
  </w:style>
  <w:style w:type="paragraph" w:styleId="Inhaltsverzeichnisberschrift">
    <w:name w:val="TOC Heading"/>
    <w:basedOn w:val="berschrift1"/>
    <w:next w:val="Standard"/>
    <w:uiPriority w:val="39"/>
    <w:semiHidden/>
    <w:unhideWhenUsed/>
    <w:qFormat/>
    <w:rsid w:val="002C2563"/>
    <w:pPr>
      <w:outlineLvl w:val="9"/>
    </w:pPr>
  </w:style>
  <w:style w:type="paragraph" w:styleId="Anrede">
    <w:name w:val="Salutation"/>
    <w:basedOn w:val="Standard"/>
    <w:next w:val="Standard"/>
    <w:link w:val="AnredeZchn"/>
    <w:uiPriority w:val="4"/>
    <w:qFormat/>
    <w:rsid w:val="00156EF1"/>
  </w:style>
  <w:style w:type="character" w:customStyle="1" w:styleId="AnredeZchn">
    <w:name w:val="Anrede Zchn"/>
    <w:basedOn w:val="Absatz-Standardschriftart"/>
    <w:link w:val="Anrede"/>
    <w:uiPriority w:val="4"/>
    <w:rsid w:val="00156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239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bri\AppData\Roaming\Microsoft\Templates\Gesch&#228;ftsbrief%20(Design%20Verkauf%20mit%20Streif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727118C52343C5BD0606D5C6B48A82"/>
        <w:category>
          <w:name w:val="Allgemein"/>
          <w:gallery w:val="placeholder"/>
        </w:category>
        <w:types>
          <w:type w:val="bbPlcHdr"/>
        </w:types>
        <w:behaviors>
          <w:behavior w:val="content"/>
        </w:behaviors>
        <w:guid w:val="{3F825269-E14D-4E9F-9C29-FB0A70276B21}"/>
      </w:docPartPr>
      <w:docPartBody>
        <w:p w:rsidR="006B4BE4" w:rsidRDefault="00B15632">
          <w:pPr>
            <w:pStyle w:val="6A727118C52343C5BD0606D5C6B48A82"/>
          </w:pPr>
          <w:r w:rsidRPr="006F1118">
            <w:rPr>
              <w:lang w:bidi="de-DE"/>
            </w:rPr>
            <w:t>Telefon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632"/>
    <w:rsid w:val="00095711"/>
    <w:rsid w:val="00150846"/>
    <w:rsid w:val="00355A9C"/>
    <w:rsid w:val="004F3AD9"/>
    <w:rsid w:val="005352F7"/>
    <w:rsid w:val="006A37EE"/>
    <w:rsid w:val="006B4BE4"/>
    <w:rsid w:val="008D2043"/>
    <w:rsid w:val="00994569"/>
    <w:rsid w:val="00AA6B17"/>
    <w:rsid w:val="00B15632"/>
    <w:rsid w:val="00BE6E82"/>
    <w:rsid w:val="00C91FD9"/>
    <w:rsid w:val="00D528DD"/>
    <w:rsid w:val="00D87AFD"/>
    <w:rsid w:val="00EE72FB"/>
    <w:rsid w:val="00EF77A3"/>
    <w:rsid w:val="00F155E0"/>
    <w:rsid w:val="00F27145"/>
    <w:rsid w:val="00FD12B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6A727118C52343C5BD0606D5C6B48A82">
    <w:name w:val="6A727118C52343C5BD0606D5C6B48A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ales">
      <a:dk1>
        <a:sysClr val="windowText" lastClr="000000"/>
      </a:dk1>
      <a:lt1>
        <a:sysClr val="window" lastClr="FFFFFF"/>
      </a:lt1>
      <a:dk2>
        <a:srgbClr val="1F2123"/>
      </a:dk2>
      <a:lt2>
        <a:srgbClr val="EBEBEB"/>
      </a:lt2>
      <a:accent1>
        <a:srgbClr val="17AE92"/>
      </a:accent1>
      <a:accent2>
        <a:srgbClr val="F7A23F"/>
      </a:accent2>
      <a:accent3>
        <a:srgbClr val="6F7E84"/>
      </a:accent3>
      <a:accent4>
        <a:srgbClr val="178DBB"/>
      </a:accent4>
      <a:accent5>
        <a:srgbClr val="E3584E"/>
      </a:accent5>
      <a:accent6>
        <a:srgbClr val="6FB344"/>
      </a:accent6>
      <a:hlink>
        <a:srgbClr val="178DBB"/>
      </a:hlink>
      <a:folHlink>
        <a:srgbClr val="885BA2"/>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Props1.xml><?xml version="1.0" encoding="utf-8"?>
<ds:datastoreItem xmlns:ds="http://schemas.openxmlformats.org/officeDocument/2006/customXml" ds:itemID="{02D4AA10-B996-4440-A590-FA694B5991D1}">
  <ds:schemaRefs>
    <ds:schemaRef ds:uri="http://schemas.microsoft.com/sharepoint/v3/contenttype/forms"/>
  </ds:schemaRefs>
</ds:datastoreItem>
</file>

<file path=customXml/itemProps2.xml><?xml version="1.0" encoding="utf-8"?>
<ds:datastoreItem xmlns:ds="http://schemas.openxmlformats.org/officeDocument/2006/customXml" ds:itemID="{129594C3-2117-4A2C-8C99-B55F5FA1B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3AD987-CCAD-4DA2-9B51-BFF19EE1B31E}">
  <ds:schemaRefs>
    <ds:schemaRef ds:uri="http://schemas.microsoft.com/office/2006/metadata/properties"/>
    <ds:schemaRef ds:uri="http://schemas.microsoft.com/office/infopath/2007/PartnerControls"/>
    <ds:schemaRef ds:uri="40262f94-9f35-4ac3-9a90-690165a166b7"/>
  </ds:schemaRefs>
</ds:datastoreItem>
</file>

<file path=docProps/app.xml><?xml version="1.0" encoding="utf-8"?>
<Properties xmlns="http://schemas.openxmlformats.org/officeDocument/2006/extended-properties" xmlns:vt="http://schemas.openxmlformats.org/officeDocument/2006/docPropsVTypes">
  <Template>Geschäftsbrief (Design Verkauf mit Streifen)</Template>
  <TotalTime>0</TotalTime>
  <Pages>1</Pages>
  <Words>38</Words>
  <Characters>240</Characters>
  <Application>Microsoft Office Word</Application>
  <DocSecurity>0</DocSecurity>
  <Lines>2</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
  <cp:lastModifiedBy/>
  <cp:revision>3</cp:revision>
  <cp:lastPrinted>2023-09-29T07:51:00Z</cp:lastPrinted>
  <dcterms:created xsi:type="dcterms:W3CDTF">2026-08-28T18:55:00Z</dcterms:created>
  <dcterms:modified xsi:type="dcterms:W3CDTF">2026-08-28T18:57:00Z</dcterms:modified>
  <cp:contentStatus>Sehr geehrter Herr Wawra! Nach Rücksprache mit dem Vorstand teile ich Ihnen zu Ihrem Anliegen folgendes mit:Mit Beschlussfassung vom 24.08.2018, wurde vom Vorstand einstimmig beschlossen, dass die Einsichtnahme in das Kassabuch für heuer nicht mehr möglich ist. Sie haben die Möglichkeit, wie jedes Jahr, nach der nächsten Mitgliederversammlung, innerhalb von vier Wochen einen schriftlichen Antrag an die Vereinsleitung zu stellen. Diese wird, nach der Unterzeichnung einer Verschwiegenheitserklärung laut der neuen Datenschutzverordnung ihrerseits, ihnen einen Termin zur Einsichtnahme gewähren. Ein mündliches Begehren, ist nicht ausreichend.Wir ersuchen sie, sich bei Interesse an das Prozedere zu halten und verbleibenMit freundlichen Grüßen</cp:contentStatus>
</cp:coreProperties>
</file>