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itternetztabelle1hell"/>
        <w:tblW w:w="52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Layouttabelle"/>
      </w:tblPr>
      <w:tblGrid>
        <w:gridCol w:w="7722"/>
        <w:gridCol w:w="201"/>
        <w:gridCol w:w="201"/>
        <w:gridCol w:w="889"/>
      </w:tblGrid>
      <w:tr w14:paraId="51701348" w14:textId="77777777">
        <w:trPr>
          <w:trHeight w:val="1296"/>
          <w:tblHeader/>
        </w:trPr>
        <w:tc>
          <w:tcPr>
            <w:tcW w:w="7996" w:type="dxa"/>
            <w:shd w:val="clear" w:color="auto" w:fill="EBEBEB" w:themeFill="background2"/>
            <w:tcMar>
              <w:left w:w="360" w:type="dxa"/>
            </w:tcMar>
            <w:vAlign w:val="center"/>
          </w:tcPr>
          <w:p w14:paraId="5F7B5309" w14:textId="482B1BA1">
            <w:pPr>
              <w:pStyle w:val="Titel"/>
            </w:pPr>
            <w:r>
              <w:t xml:space="preserve">KGV – Trazerberg, </w:t>
            </w:r>
          </w:p>
          <w:p w14:paraId="192D7A08" w14:textId="2188AB5A">
            <w:r>
              <w:t xml:space="preserve">Trazerberggasse </w:t>
            </w:r>
            <w:r>
              <w:t>2</w:t>
            </w:r>
            <w:r>
              <w:t>8, 1130  Wien;</w:t>
            </w:r>
          </w:p>
          <w:p w14:paraId="00AF3EC1" w14:textId="77777777">
            <w:pPr>
              <w:pStyle w:val="Absenderadresse"/>
            </w:pPr>
            <w:sdt>
              <w:sdtPr>
                <w:alias w:val="Telefonnummer eingeben:"/>
                <w:tag w:val="Telefonnummer eingeben:"/>
                <w:id w:val="-1088775218"/>
                <w:placeholder>
                  <w:docPart w:val="6A727118C52343C5BD0606D5C6B48A82"/>
                </w:placeholder>
                <w:temporary/>
                <w:showingPlcHdr/>
                <w15:appearance w15:val="hidden"/>
              </w:sdtPr>
              <w:sdtContent>
                <w:r>
                  <w:rPr>
                    <w:lang w:bidi="de-DE"/>
                  </w:rPr>
                  <w:t>Telefon</w:t>
                </w:r>
              </w:sdtContent>
            </w:sdt>
            <w:r>
              <w:rPr>
                <w:lang w:bidi="de-DE"/>
              </w:rPr>
              <w:t xml:space="preserve"> </w:t>
            </w:r>
            <w:r>
              <w:rPr>
                <w:lang w:bidi="de-DE"/>
              </w:rPr>
              <w:t>: +436767416124;  E-Mail</w:t>
            </w:r>
            <w:r>
              <w:t>: kgv@trazerberg.org</w:t>
            </w:r>
          </w:p>
        </w:tc>
        <w:tc>
          <w:tcPr>
            <w:tcW w:w="212" w:type="dxa"/>
            <w:shd w:val="clear" w:color="auto" w:fill="17AE92" w:themeFill="accent1"/>
            <w:vAlign w:val="center"/>
          </w:tcPr>
          <w:p w14:paraId="5E072E47" w14:textId="77777777"/>
        </w:tc>
        <w:tc>
          <w:tcPr>
            <w:tcW w:w="212" w:type="dxa"/>
            <w:shd w:val="clear" w:color="auto" w:fill="F7A23F" w:themeFill="accent2"/>
            <w:vAlign w:val="center"/>
          </w:tcPr>
          <w:p w14:paraId="54875487" w14:textId="77777777"/>
        </w:tc>
        <w:tc>
          <w:tcPr>
            <w:tcW w:w="940" w:type="dxa"/>
            <w:shd w:val="clear" w:color="auto" w:fill="6F7E84" w:themeFill="accent3"/>
            <w:vAlign w:val="center"/>
          </w:tcPr>
          <w:p w14:paraId="66C29236" w14:textId="77777777"/>
        </w:tc>
      </w:tr>
    </w:tbl>
    <w:p w14:paraId="450F6663" w14:textId="0CC843E1">
      <w:pPr>
        <w:pStyle w:val="Empfngeradresse"/>
      </w:pPr>
    </w:p>
    <w:p w14:paraId="79E0D013" w14:textId="409B51BA">
      <w:pPr>
        <w:pStyle w:val="Empfngeradresse"/>
      </w:pPr>
    </w:p>
    <w:p w14:paraId="219B2AE8" w14:textId="58C9D40E">
      <w:pPr>
        <w:pStyle w:val="Empfngeradresse"/>
      </w:pPr>
    </w:p>
    <w:p w14:paraId="1B47A44F" w14:textId="77777777">
      <w:pPr>
        <w:pStyle w:val="Empfngeradresse"/>
      </w:pPr>
    </w:p>
    <w:p w14:paraId="6306878B" w14:textId="77777777">
      <w:pPr>
        <w:pStyle w:val="Empfngeradresse"/>
        <w:rPr>
          <w:sz w:val="40"/>
          <w:szCs w:val="40"/>
        </w:rPr>
      </w:pPr>
    </w:p>
    <w:p w14:paraId="44CBFDAF" w14:textId="77777777">
      <w:pPr>
        <w:pStyle w:val="Empfngeradresse"/>
        <w:rPr>
          <w:sz w:val="40"/>
          <w:szCs w:val="40"/>
        </w:rPr>
      </w:pPr>
    </w:p>
    <w:p w14:paraId="73DADF48" w14:textId="7E60C370">
      <w:pPr>
        <w:pStyle w:val="Empfngeradresse"/>
        <w:rPr>
          <w:sz w:val="40"/>
          <w:szCs w:val="40"/>
        </w:rPr>
      </w:pPr>
      <w:r>
        <w:rPr>
          <w:sz w:val="40"/>
          <w:szCs w:val="40"/>
        </w:rPr>
        <w:t>BEKANNTGABE DES WASSERZÄHLERSTANDES</w:t>
      </w:r>
    </w:p>
    <w:p w14:paraId="058457E4" w14:textId="77777777">
      <w:pPr>
        <w:pStyle w:val="Empfngeradresse"/>
        <w:rPr>
          <w:sz w:val="40"/>
          <w:szCs w:val="40"/>
        </w:rPr>
      </w:pPr>
    </w:p>
    <w:p w14:paraId="644FFED2" w14:textId="6D475025">
      <w:pPr>
        <w:pStyle w:val="Empfngeradresse"/>
        <w:rPr>
          <w:sz w:val="40"/>
          <w:szCs w:val="40"/>
        </w:rPr>
      </w:pPr>
      <w:r>
        <w:rPr>
          <w:sz w:val="40"/>
          <w:szCs w:val="40"/>
        </w:rPr>
        <w:t>Name……………………………………………</w:t>
      </w:r>
    </w:p>
    <w:p w14:paraId="4786A832" w14:textId="77777777">
      <w:pPr>
        <w:pStyle w:val="Empfngeradresse"/>
        <w:rPr>
          <w:sz w:val="40"/>
          <w:szCs w:val="40"/>
        </w:rPr>
      </w:pPr>
    </w:p>
    <w:p w14:paraId="5EB65564" w14:textId="0611D56E">
      <w:pPr>
        <w:pStyle w:val="Empfngeradresse"/>
        <w:rPr>
          <w:sz w:val="40"/>
          <w:szCs w:val="40"/>
        </w:rPr>
      </w:pPr>
      <w:r>
        <w:rPr>
          <w:sz w:val="40"/>
          <w:szCs w:val="40"/>
        </w:rPr>
        <w:t>Parzelle:………………………………………</w:t>
      </w:r>
      <w:r>
        <w:rPr>
          <w:sz w:val="40"/>
          <w:szCs w:val="40"/>
        </w:rPr>
        <w:t>…</w:t>
      </w:r>
    </w:p>
    <w:p w14:paraId="2AB2946D" w14:textId="77777777">
      <w:pPr>
        <w:pStyle w:val="Empfngeradresse"/>
        <w:rPr>
          <w:sz w:val="40"/>
          <w:szCs w:val="40"/>
        </w:rPr>
      </w:pPr>
    </w:p>
    <w:p w14:paraId="131AA223" w14:textId="556EDF4C">
      <w:pPr>
        <w:pStyle w:val="Empfngeradresse"/>
        <w:rPr>
          <w:sz w:val="40"/>
          <w:szCs w:val="40"/>
        </w:rPr>
      </w:pPr>
      <w:r>
        <w:rPr>
          <w:sz w:val="40"/>
          <w:szCs w:val="40"/>
        </w:rPr>
        <w:t>Datum:…………………………………………</w:t>
      </w:r>
    </w:p>
    <w:p w14:paraId="0D62E4FF" w14:textId="77777777">
      <w:pPr>
        <w:pStyle w:val="Empfngeradresse"/>
        <w:rPr>
          <w:sz w:val="40"/>
          <w:szCs w:val="40"/>
        </w:rPr>
      </w:pPr>
    </w:p>
    <w:p w14:paraId="2E3F1972" w14:textId="60F5F144">
      <w:pPr>
        <w:pStyle w:val="Empfngeradresse"/>
        <w:rPr>
          <w:sz w:val="40"/>
          <w:szCs w:val="40"/>
        </w:rPr>
      </w:pPr>
      <w:r>
        <w:rPr>
          <w:sz w:val="40"/>
          <w:szCs w:val="40"/>
        </w:rPr>
        <w:t>Zählerstand:……………………………………</w:t>
      </w:r>
    </w:p>
    <w:p w14:paraId="61345EF8" w14:textId="77777777">
      <w:pPr>
        <w:pStyle w:val="Empfngeradresse"/>
        <w:rPr>
          <w:sz w:val="40"/>
          <w:szCs w:val="40"/>
        </w:rPr>
      </w:pPr>
    </w:p>
    <w:p w14:paraId="07401CC4" w14:textId="095295BC">
      <w:pPr>
        <w:pStyle w:val="Empfngeradresse"/>
        <w:rPr>
          <w:sz w:val="40"/>
          <w:szCs w:val="40"/>
        </w:rPr>
      </w:pPr>
      <w:r>
        <w:rPr>
          <w:sz w:val="40"/>
          <w:szCs w:val="40"/>
        </w:rPr>
        <w:t>Unterschrift:</w:t>
      </w:r>
    </w:p>
    <w:p w14:paraId="03FE365C" w14:textId="77777777">
      <w:pPr>
        <w:pStyle w:val="Empfngeradresse"/>
        <w:rPr>
          <w:sz w:val="40"/>
          <w:szCs w:val="40"/>
        </w:rPr>
      </w:pPr>
    </w:p>
    <w:p w14:paraId="7A231873" w14:textId="77777777">
      <w:pPr>
        <w:pStyle w:val="Empfngeradresse"/>
        <w:rPr>
          <w:sz w:val="40"/>
          <w:szCs w:val="40"/>
        </w:rPr>
      </w:pPr>
    </w:p>
    <w:p w14:paraId="6A044751" w14:textId="2EB99B54">
      <w:pPr>
        <w:pStyle w:val="Empfngeradresse"/>
        <w:rPr>
          <w:sz w:val="40"/>
          <w:szCs w:val="40"/>
        </w:rPr>
      </w:pPr>
    </w:p>
    <w:sectPr>
      <w:footerReference w:type="default" r:id="rId10"/>
      <w:footerReference w:type="first" r:id="rId11"/>
      <w:pgSz w:w="11906" w:h="16838" w:code="9"/>
      <w:pgMar w:top="1008" w:right="1440" w:bottom="2880" w:left="180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BDF70" w14:textId="77777777">
      <w:pPr>
        <w:spacing w:after="0" w:line="240" w:lineRule="auto"/>
      </w:pPr>
      <w:r>
        <w:separator/>
      </w:r>
    </w:p>
  </w:endnote>
  <w:endnote w:type="continuationSeparator" w:id="0">
    <w:p w14:paraId="5F225F6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00" w:type="pct"/>
      <w:tblInd w:w="-360" w:type="dxa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ußzeilen-Layouttabelle"/>
    </w:tblPr>
    <w:tblGrid>
      <w:gridCol w:w="348"/>
      <w:gridCol w:w="7307"/>
      <w:gridCol w:w="194"/>
      <w:gridCol w:w="194"/>
      <w:gridCol w:w="970"/>
    </w:tblGrid>
    <w:tr w14:paraId="7A5C2034" w14:textId="77777777">
      <w:trPr>
        <w:trHeight w:hRule="exact" w:val="288"/>
      </w:trPr>
      <w:tc>
        <w:tcPr>
          <w:tcW w:w="361" w:type="dxa"/>
          <w:shd w:val="clear" w:color="auto" w:fill="EBEBEB" w:themeFill="background2"/>
          <w:vAlign w:val="center"/>
        </w:tcPr>
        <w:p w14:paraId="3ABA809A" w14:textId="77777777"/>
      </w:tc>
      <w:tc>
        <w:tcPr>
          <w:tcW w:w="7595" w:type="dxa"/>
          <w:shd w:val="clear" w:color="auto" w:fill="EBEBEB" w:themeFill="background2"/>
          <w:vAlign w:val="center"/>
        </w:tcPr>
        <w:p w14:paraId="1FE46DA3" w14:textId="77777777">
          <w:r>
            <w:rPr>
              <w:lang w:bidi="de-DE"/>
            </w:rPr>
            <w:fldChar w:fldCharType="begin"/>
          </w:r>
          <w:r>
            <w:rPr>
              <w:lang w:bidi="de-DE"/>
            </w:rPr>
            <w:instrText xml:space="preserve"> PAGE   \* MERGEFORMAT </w:instrText>
          </w:r>
          <w:r>
            <w:rPr>
              <w:lang w:bidi="de-DE"/>
            </w:rPr>
            <w:fldChar w:fldCharType="separate"/>
          </w:r>
          <w:r>
            <w:rPr>
              <w:noProof/>
              <w:lang w:bidi="de-DE"/>
            </w:rPr>
            <w:t>0</w:t>
          </w:r>
          <w:r>
            <w:rPr>
              <w:noProof/>
              <w:lang w:bidi="de-DE"/>
            </w:rPr>
            <w:fldChar w:fldCharType="end"/>
          </w:r>
        </w:p>
      </w:tc>
      <w:tc>
        <w:tcPr>
          <w:tcW w:w="202" w:type="dxa"/>
          <w:shd w:val="clear" w:color="auto" w:fill="17AE92" w:themeFill="accent1"/>
          <w:vAlign w:val="center"/>
        </w:tcPr>
        <w:p w14:paraId="194EC9F4" w14:textId="77777777"/>
      </w:tc>
      <w:tc>
        <w:tcPr>
          <w:tcW w:w="202" w:type="dxa"/>
          <w:shd w:val="clear" w:color="auto" w:fill="F7A23F" w:themeFill="accent2"/>
          <w:vAlign w:val="center"/>
        </w:tcPr>
        <w:p w14:paraId="7EA650E8" w14:textId="77777777"/>
      </w:tc>
      <w:tc>
        <w:tcPr>
          <w:tcW w:w="1009" w:type="dxa"/>
          <w:shd w:val="clear" w:color="auto" w:fill="6F7E84" w:themeFill="accent3"/>
          <w:vAlign w:val="center"/>
        </w:tcPr>
        <w:p w14:paraId="4D7AC81F" w14:textId="77777777"/>
      </w:tc>
    </w:tr>
  </w:tbl>
  <w:p w14:paraId="3B4C6E04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00" w:type="pct"/>
      <w:tblInd w:w="-3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ußzeilen-Layouttabelle"/>
    </w:tblPr>
    <w:tblGrid>
      <w:gridCol w:w="348"/>
      <w:gridCol w:w="7349"/>
      <w:gridCol w:w="180"/>
      <w:gridCol w:w="180"/>
      <w:gridCol w:w="956"/>
    </w:tblGrid>
    <w:tr w14:paraId="14A2AAFC" w14:textId="77777777">
      <w:trPr>
        <w:trHeight w:hRule="exact" w:val="288"/>
      </w:trPr>
      <w:tc>
        <w:tcPr>
          <w:tcW w:w="360" w:type="dxa"/>
          <w:shd w:val="clear" w:color="auto" w:fill="EBEBEB" w:themeFill="background2"/>
          <w:vAlign w:val="center"/>
        </w:tcPr>
        <w:p w14:paraId="7B8D3C31" w14:textId="77777777"/>
      </w:tc>
      <w:tc>
        <w:tcPr>
          <w:tcW w:w="7646" w:type="dxa"/>
          <w:shd w:val="clear" w:color="auto" w:fill="EBEBEB" w:themeFill="background2"/>
          <w:vAlign w:val="center"/>
        </w:tcPr>
        <w:p w14:paraId="744B1EE8" w14:textId="77777777"/>
      </w:tc>
      <w:tc>
        <w:tcPr>
          <w:tcW w:w="187" w:type="dxa"/>
          <w:shd w:val="clear" w:color="auto" w:fill="17AE92" w:themeFill="accent1"/>
          <w:vAlign w:val="center"/>
        </w:tcPr>
        <w:p w14:paraId="00ED94E9" w14:textId="77777777"/>
      </w:tc>
      <w:tc>
        <w:tcPr>
          <w:tcW w:w="187" w:type="dxa"/>
          <w:shd w:val="clear" w:color="auto" w:fill="F7A23F" w:themeFill="accent2"/>
          <w:vAlign w:val="center"/>
        </w:tcPr>
        <w:p w14:paraId="35764E0A" w14:textId="77777777"/>
      </w:tc>
      <w:tc>
        <w:tcPr>
          <w:tcW w:w="994" w:type="dxa"/>
          <w:shd w:val="clear" w:color="auto" w:fill="6F7E84" w:themeFill="accent3"/>
          <w:vAlign w:val="center"/>
        </w:tcPr>
        <w:p w14:paraId="169CB399" w14:textId="77777777"/>
      </w:tc>
    </w:tr>
  </w:tbl>
  <w:p w14:paraId="3F863414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D51B" w14:textId="77777777">
      <w:pPr>
        <w:spacing w:after="0" w:line="240" w:lineRule="auto"/>
      </w:pPr>
      <w:r>
        <w:separator/>
      </w:r>
    </w:p>
  </w:footnote>
  <w:footnote w:type="continuationSeparator" w:id="0">
    <w:p w14:paraId="56CD52B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C8D5C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8779035">
    <w:abstractNumId w:val="9"/>
  </w:num>
  <w:num w:numId="2" w16cid:durableId="468714916">
    <w:abstractNumId w:val="7"/>
  </w:num>
  <w:num w:numId="3" w16cid:durableId="1120879022">
    <w:abstractNumId w:val="6"/>
  </w:num>
  <w:num w:numId="4" w16cid:durableId="20519423">
    <w:abstractNumId w:val="5"/>
  </w:num>
  <w:num w:numId="5" w16cid:durableId="1919632758">
    <w:abstractNumId w:val="4"/>
  </w:num>
  <w:num w:numId="6" w16cid:durableId="842889837">
    <w:abstractNumId w:val="8"/>
  </w:num>
  <w:num w:numId="7" w16cid:durableId="1249538035">
    <w:abstractNumId w:val="3"/>
  </w:num>
  <w:num w:numId="8" w16cid:durableId="1885405545">
    <w:abstractNumId w:val="2"/>
  </w:num>
  <w:num w:numId="9" w16cid:durableId="1639796091">
    <w:abstractNumId w:val="1"/>
  </w:num>
  <w:num w:numId="10" w16cid:durableId="167137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602"/>
    <w:rsid w:val="00000A9D"/>
    <w:rsid w:val="00053807"/>
    <w:rsid w:val="00060DE6"/>
    <w:rsid w:val="000901EB"/>
    <w:rsid w:val="00095711"/>
    <w:rsid w:val="000B5FB0"/>
    <w:rsid w:val="00120E9B"/>
    <w:rsid w:val="001535C9"/>
    <w:rsid w:val="00155841"/>
    <w:rsid w:val="00156EF1"/>
    <w:rsid w:val="001D57F7"/>
    <w:rsid w:val="00210271"/>
    <w:rsid w:val="002229ED"/>
    <w:rsid w:val="0024215A"/>
    <w:rsid w:val="002805A4"/>
    <w:rsid w:val="002C2563"/>
    <w:rsid w:val="002D3AAC"/>
    <w:rsid w:val="002D5806"/>
    <w:rsid w:val="0031229D"/>
    <w:rsid w:val="00343FBB"/>
    <w:rsid w:val="00360A11"/>
    <w:rsid w:val="0037096C"/>
    <w:rsid w:val="003D0FBD"/>
    <w:rsid w:val="003F072C"/>
    <w:rsid w:val="004005AB"/>
    <w:rsid w:val="00401E15"/>
    <w:rsid w:val="0041611F"/>
    <w:rsid w:val="004511C8"/>
    <w:rsid w:val="00454738"/>
    <w:rsid w:val="00480808"/>
    <w:rsid w:val="004B5284"/>
    <w:rsid w:val="004B560A"/>
    <w:rsid w:val="004B63DF"/>
    <w:rsid w:val="004B6E2F"/>
    <w:rsid w:val="00504523"/>
    <w:rsid w:val="005352F7"/>
    <w:rsid w:val="00550351"/>
    <w:rsid w:val="0056270D"/>
    <w:rsid w:val="00565E2F"/>
    <w:rsid w:val="005911BE"/>
    <w:rsid w:val="005C371D"/>
    <w:rsid w:val="005E5E2B"/>
    <w:rsid w:val="005F1788"/>
    <w:rsid w:val="006515E8"/>
    <w:rsid w:val="006F1118"/>
    <w:rsid w:val="00700008"/>
    <w:rsid w:val="007066FB"/>
    <w:rsid w:val="00730B49"/>
    <w:rsid w:val="007316BE"/>
    <w:rsid w:val="007413AC"/>
    <w:rsid w:val="007415BA"/>
    <w:rsid w:val="00741FDE"/>
    <w:rsid w:val="007E4E7D"/>
    <w:rsid w:val="007E7D43"/>
    <w:rsid w:val="008347EF"/>
    <w:rsid w:val="009236BB"/>
    <w:rsid w:val="009423A6"/>
    <w:rsid w:val="00946252"/>
    <w:rsid w:val="009522EF"/>
    <w:rsid w:val="0098300D"/>
    <w:rsid w:val="0099104C"/>
    <w:rsid w:val="009A5D23"/>
    <w:rsid w:val="009C1CB5"/>
    <w:rsid w:val="009C4602"/>
    <w:rsid w:val="009E37DE"/>
    <w:rsid w:val="009F0B81"/>
    <w:rsid w:val="009F1D52"/>
    <w:rsid w:val="00A12B68"/>
    <w:rsid w:val="00A36F67"/>
    <w:rsid w:val="00A4212E"/>
    <w:rsid w:val="00AB1341"/>
    <w:rsid w:val="00AC352A"/>
    <w:rsid w:val="00AE267E"/>
    <w:rsid w:val="00AE427A"/>
    <w:rsid w:val="00B64E3F"/>
    <w:rsid w:val="00B71E9E"/>
    <w:rsid w:val="00B8163C"/>
    <w:rsid w:val="00B90880"/>
    <w:rsid w:val="00B9569D"/>
    <w:rsid w:val="00BB07D0"/>
    <w:rsid w:val="00BF473C"/>
    <w:rsid w:val="00C326B1"/>
    <w:rsid w:val="00C62B67"/>
    <w:rsid w:val="00CB2712"/>
    <w:rsid w:val="00CD5E29"/>
    <w:rsid w:val="00CE0BBB"/>
    <w:rsid w:val="00CF1E22"/>
    <w:rsid w:val="00D25C8E"/>
    <w:rsid w:val="00D35E92"/>
    <w:rsid w:val="00D4190C"/>
    <w:rsid w:val="00D528DD"/>
    <w:rsid w:val="00D611FE"/>
    <w:rsid w:val="00D66811"/>
    <w:rsid w:val="00D906CA"/>
    <w:rsid w:val="00E12DAB"/>
    <w:rsid w:val="00E156BA"/>
    <w:rsid w:val="00E679D2"/>
    <w:rsid w:val="00E81991"/>
    <w:rsid w:val="00EB1088"/>
    <w:rsid w:val="00EE4599"/>
    <w:rsid w:val="00F07379"/>
    <w:rsid w:val="00F155E0"/>
    <w:rsid w:val="00F27145"/>
    <w:rsid w:val="00F30102"/>
    <w:rsid w:val="00F353FD"/>
    <w:rsid w:val="00F4343E"/>
    <w:rsid w:val="00FB451E"/>
    <w:rsid w:val="00FD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2C03D"/>
  <w15:chartTrackingRefBased/>
  <w15:docId w15:val="{A731F013-CC49-41C6-A456-D2A474B4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de-D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F1118"/>
  </w:style>
  <w:style w:type="paragraph" w:styleId="berschrift1">
    <w:name w:val="heading 1"/>
    <w:basedOn w:val="Standard"/>
    <w:next w:val="Standard"/>
    <w:link w:val="berschrift1Zchn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5748" w:themeColor="accent1" w:themeShade="8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8"/>
    <w:semiHidden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748" w:themeColor="accent1" w:themeShade="8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564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1826C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1826C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564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564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18"/>
    <w:unhideWhenUsed/>
    <w:pPr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18"/>
    <w:rsid w:val="00C62B67"/>
  </w:style>
  <w:style w:type="character" w:styleId="Platzhaltertext">
    <w:name w:val="Placeholder Text"/>
    <w:basedOn w:val="Absatz-Standardschriftart"/>
    <w:uiPriority w:val="99"/>
    <w:semiHidden/>
    <w:rsid w:val="00CD5E29"/>
    <w:rPr>
      <w:color w:val="3A3A3A" w:themeColor="background2" w:themeShade="40"/>
    </w:rPr>
  </w:style>
  <w:style w:type="paragraph" w:styleId="Kopfzeile">
    <w:name w:val="header"/>
    <w:basedOn w:val="Standard"/>
    <w:link w:val="KopfzeileZchn"/>
    <w:uiPriority w:val="19"/>
    <w:unhideWhenUsed/>
    <w:rsid w:val="00EE4599"/>
    <w:pPr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19"/>
    <w:rsid w:val="00EE4599"/>
  </w:style>
  <w:style w:type="paragraph" w:customStyle="1" w:styleId="Absenderadresse">
    <w:name w:val="Absenderadresse"/>
    <w:basedOn w:val="Standard"/>
    <w:uiPriority w:val="1"/>
    <w:qFormat/>
    <w:rsid w:val="00343FBB"/>
    <w:pPr>
      <w:spacing w:after="0" w:line="264" w:lineRule="auto"/>
    </w:pPr>
  </w:style>
  <w:style w:type="paragraph" w:styleId="Datum">
    <w:name w:val="Date"/>
    <w:basedOn w:val="Standard"/>
    <w:next w:val="Standard"/>
    <w:link w:val="DatumZchn"/>
    <w:uiPriority w:val="2"/>
    <w:unhideWhenUsed/>
    <w:rsid w:val="00D25C8E"/>
    <w:pPr>
      <w:spacing w:before="1000" w:after="400"/>
    </w:pPr>
  </w:style>
  <w:style w:type="character" w:customStyle="1" w:styleId="DatumZchn">
    <w:name w:val="Datum Zchn"/>
    <w:basedOn w:val="Absatz-Standardschriftart"/>
    <w:link w:val="Datum"/>
    <w:uiPriority w:val="2"/>
    <w:rsid w:val="00D25C8E"/>
  </w:style>
  <w:style w:type="paragraph" w:customStyle="1" w:styleId="Empfngeradresse">
    <w:name w:val="Empfängeradresse"/>
    <w:basedOn w:val="Standard"/>
    <w:uiPriority w:val="3"/>
    <w:qFormat/>
    <w:rsid w:val="003D0FBD"/>
    <w:pPr>
      <w:spacing w:after="480"/>
      <w:contextualSpacing/>
    </w:pPr>
  </w:style>
  <w:style w:type="paragraph" w:styleId="Gruformel">
    <w:name w:val="Closing"/>
    <w:basedOn w:val="Standard"/>
    <w:next w:val="Unterschrift"/>
    <w:link w:val="GruformelZchn"/>
    <w:uiPriority w:val="5"/>
    <w:unhideWhenUsed/>
    <w:qFormat/>
    <w:pPr>
      <w:spacing w:before="600" w:after="800"/>
    </w:pPr>
  </w:style>
  <w:style w:type="character" w:customStyle="1" w:styleId="GruformelZchn">
    <w:name w:val="Grußformel Zchn"/>
    <w:basedOn w:val="Absatz-Standardschriftart"/>
    <w:link w:val="Gruformel"/>
    <w:uiPriority w:val="5"/>
    <w:rsid w:val="00343FBB"/>
  </w:style>
  <w:style w:type="paragraph" w:styleId="Unterschrift">
    <w:name w:val="Signature"/>
    <w:basedOn w:val="Standard"/>
    <w:next w:val="Standard"/>
    <w:link w:val="UnterschriftZchn"/>
    <w:uiPriority w:val="6"/>
    <w:unhideWhenUsed/>
    <w:qFormat/>
    <w:pPr>
      <w:spacing w:after="600"/>
    </w:pPr>
  </w:style>
  <w:style w:type="character" w:customStyle="1" w:styleId="UnterschriftZchn">
    <w:name w:val="Unterschrift Zchn"/>
    <w:basedOn w:val="Absatz-Standardschriftart"/>
    <w:link w:val="Unterschrift"/>
    <w:uiPriority w:val="6"/>
    <w:rsid w:val="00343FB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2563"/>
    <w:rPr>
      <w:rFonts w:ascii="Segoe UI" w:hAnsi="Segoe UI" w:cs="Segoe UI"/>
      <w:szCs w:val="18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2C2563"/>
  </w:style>
  <w:style w:type="paragraph" w:styleId="Blocktext">
    <w:name w:val="Block Text"/>
    <w:basedOn w:val="Standard"/>
    <w:uiPriority w:val="99"/>
    <w:semiHidden/>
    <w:unhideWhenUsed/>
    <w:rsid w:val="00CD5E29"/>
    <w:pPr>
      <w:pBdr>
        <w:top w:val="single" w:sz="2" w:space="10" w:color="17AE92" w:themeColor="accent1" w:frame="1"/>
        <w:left w:val="single" w:sz="2" w:space="10" w:color="17AE92" w:themeColor="accent1" w:frame="1"/>
        <w:bottom w:val="single" w:sz="2" w:space="10" w:color="17AE92" w:themeColor="accent1" w:frame="1"/>
        <w:right w:val="single" w:sz="2" w:space="10" w:color="17AE92" w:themeColor="accent1" w:frame="1"/>
      </w:pBdr>
      <w:ind w:left="1152" w:right="1152"/>
    </w:pPr>
    <w:rPr>
      <w:rFonts w:eastAsiaTheme="minorEastAsia"/>
      <w:i/>
      <w:iCs/>
      <w:color w:val="11826C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2C25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C2563"/>
  </w:style>
  <w:style w:type="paragraph" w:styleId="Textkrper2">
    <w:name w:val="Body Text 2"/>
    <w:basedOn w:val="Standard"/>
    <w:link w:val="Textkrper2Zchn"/>
    <w:uiPriority w:val="99"/>
    <w:semiHidden/>
    <w:unhideWhenUsed/>
    <w:rsid w:val="002C256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2C2563"/>
  </w:style>
  <w:style w:type="paragraph" w:styleId="Textkrper3">
    <w:name w:val="Body Text 3"/>
    <w:basedOn w:val="Standard"/>
    <w:link w:val="Textkrper3Zchn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2C2563"/>
    <w:rPr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2C2563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2C2563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2C2563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2C2563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2C2563"/>
    <w:pPr>
      <w:spacing w:after="20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2C2563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2C2563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2C2563"/>
    <w:rPr>
      <w:szCs w:val="16"/>
    </w:rPr>
  </w:style>
  <w:style w:type="character" w:styleId="Buchtitel">
    <w:name w:val="Book Title"/>
    <w:basedOn w:val="Absatz-Standardschriftart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C2563"/>
    <w:pPr>
      <w:spacing w:line="240" w:lineRule="auto"/>
    </w:pPr>
    <w:rPr>
      <w:i/>
      <w:iCs/>
      <w:color w:val="1F2123" w:themeColor="text2"/>
      <w:szCs w:val="18"/>
    </w:rPr>
  </w:style>
  <w:style w:type="table" w:styleId="FarbigesRaster">
    <w:name w:val="Colorful Grid"/>
    <w:basedOn w:val="NormaleTabelle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7EE" w:themeFill="accent1" w:themeFillTint="33"/>
    </w:tcPr>
    <w:tblStylePr w:type="firstRow">
      <w:rPr>
        <w:b/>
        <w:bCs/>
      </w:rPr>
      <w:tblPr/>
      <w:tcPr>
        <w:shd w:val="clear" w:color="auto" w:fill="90F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0F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CD8" w:themeFill="accent2" w:themeFillTint="33"/>
    </w:tcPr>
    <w:tblStylePr w:type="firstRow">
      <w:rPr>
        <w:b/>
        <w:bCs/>
      </w:rPr>
      <w:tblPr/>
      <w:tcPr>
        <w:shd w:val="clear" w:color="auto" w:fill="FBD9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9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5E6" w:themeFill="accent3" w:themeFillTint="33"/>
    </w:tcPr>
    <w:tblStylePr w:type="firstRow">
      <w:rPr>
        <w:b/>
        <w:bCs/>
      </w:rPr>
      <w:tblPr/>
      <w:tcPr>
        <w:shd w:val="clear" w:color="auto" w:fill="C4CBC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CBC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EBF8" w:themeFill="accent4" w:themeFillTint="33"/>
    </w:tcPr>
    <w:tblStylePr w:type="firstRow">
      <w:rPr>
        <w:b/>
        <w:bCs/>
      </w:rPr>
      <w:tblPr/>
      <w:tcPr>
        <w:shd w:val="clear" w:color="auto" w:fill="94D7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D7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DDDB" w:themeFill="accent5" w:themeFillTint="33"/>
    </w:tcPr>
    <w:tblStylePr w:type="firstRow">
      <w:rPr>
        <w:b/>
        <w:bCs/>
      </w:rPr>
      <w:tblPr/>
      <w:tcPr>
        <w:shd w:val="clear" w:color="auto" w:fill="F3BCB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BCB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F0D8" w:themeFill="accent6" w:themeFillTint="33"/>
    </w:tcPr>
    <w:tblStylePr w:type="firstRow">
      <w:rPr>
        <w:b/>
        <w:bCs/>
      </w:rPr>
      <w:tblPr/>
      <w:tcPr>
        <w:shd w:val="clear" w:color="auto" w:fill="C4E2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E2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B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2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7095" w:themeFill="accent4" w:themeFillShade="CC"/>
      </w:tcPr>
    </w:tblStylePr>
    <w:tblStylePr w:type="lastRow">
      <w:rPr>
        <w:b/>
        <w:bCs/>
        <w:color w:val="12709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5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6469" w:themeFill="accent3" w:themeFillShade="CC"/>
      </w:tcPr>
    </w:tblStylePr>
    <w:tblStylePr w:type="lastRow">
      <w:rPr>
        <w:b/>
        <w:bCs/>
        <w:color w:val="58646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E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8E36" w:themeFill="accent6" w:themeFillShade="CC"/>
      </w:tcPr>
    </w:tblStylePr>
    <w:tblStylePr w:type="lastRow">
      <w:rPr>
        <w:b/>
        <w:bCs/>
        <w:color w:val="588E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8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2D21" w:themeFill="accent5" w:themeFillShade="CC"/>
      </w:tcPr>
    </w:tblStylePr>
    <w:tblStylePr w:type="lastRow">
      <w:rPr>
        <w:b/>
        <w:bCs/>
        <w:color w:val="D22D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A23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A23F" w:themeColor="accent2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B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8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857" w:themeColor="accent1" w:themeShade="99"/>
          <w:insideV w:val="nil"/>
        </w:tcBorders>
        <w:shd w:val="clear" w:color="auto" w:fill="0D68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857" w:themeFill="accent1" w:themeFillShade="99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75EC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2630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26307" w:themeColor="accent2" w:themeShade="99"/>
          <w:insideV w:val="nil"/>
        </w:tcBorders>
        <w:shd w:val="clear" w:color="auto" w:fill="B2630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307" w:themeFill="accent2" w:themeFillShade="99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09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8DBB" w:themeColor="accent4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2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B4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B4F" w:themeColor="accent3" w:themeShade="99"/>
          <w:insideV w:val="nil"/>
        </w:tcBorders>
        <w:shd w:val="clear" w:color="auto" w:fill="424B4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B4F" w:themeFill="accent3" w:themeFillShade="99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F7E84" w:themeColor="accent3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5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547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5470" w:themeColor="accent4" w:themeShade="99"/>
          <w:insideV w:val="nil"/>
        </w:tcBorders>
        <w:shd w:val="clear" w:color="auto" w:fill="0E547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5470" w:themeFill="accent4" w:themeFillShade="99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79CDE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FB344" w:themeColor="accent6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E21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E2119" w:themeColor="accent5" w:themeShade="99"/>
          <w:insideV w:val="nil"/>
        </w:tcBorders>
        <w:shd w:val="clear" w:color="auto" w:fill="9E21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2119" w:themeFill="accent5" w:themeFillShade="99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1AB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584E" w:themeColor="accent5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8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B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B28" w:themeColor="accent6" w:themeShade="99"/>
          <w:insideV w:val="nil"/>
        </w:tcBorders>
        <w:shd w:val="clear" w:color="auto" w:fill="426B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B28" w:themeFill="accent6" w:themeFillShade="99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B6DB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2C2563"/>
    <w:rPr>
      <w:sz w:val="22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2563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25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2563"/>
    <w:rPr>
      <w:b/>
      <w:bCs/>
      <w:szCs w:val="20"/>
    </w:rPr>
  </w:style>
  <w:style w:type="table" w:styleId="DunkleListe">
    <w:name w:val="Dark List"/>
    <w:basedOn w:val="NormaleTabelle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6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2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520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E7B0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E4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E6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45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69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1C1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2A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9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863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C2563"/>
    <w:rPr>
      <w:rFonts w:ascii="Segoe UI" w:hAnsi="Segoe UI" w:cs="Segoe UI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2C2563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2C2563"/>
  </w:style>
  <w:style w:type="character" w:styleId="Hervorhebung">
    <w:name w:val="Emphasis"/>
    <w:basedOn w:val="Absatz-Standardschriftart"/>
    <w:uiPriority w:val="20"/>
    <w:semiHidden/>
    <w:unhideWhenUsed/>
    <w:qFormat/>
    <w:rsid w:val="002C2563"/>
    <w:rPr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2C2563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C2563"/>
    <w:rPr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2C2563"/>
    <w:rPr>
      <w:color w:val="885BA2" w:themeColor="followedHyperlink"/>
      <w:u w:val="single"/>
    </w:rPr>
  </w:style>
  <w:style w:type="character" w:styleId="Funotenzeichen">
    <w:name w:val="footnote reference"/>
    <w:basedOn w:val="Absatz-Standardschriftart"/>
    <w:uiPriority w:val="99"/>
    <w:semiHidden/>
    <w:unhideWhenUsed/>
    <w:rsid w:val="002C256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C2563"/>
    <w:rPr>
      <w:szCs w:val="20"/>
    </w:rPr>
  </w:style>
  <w:style w:type="table" w:styleId="Gitternetztabelle1hell">
    <w:name w:val="Grid Table 1 Light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0F0DE" w:themeColor="accent1" w:themeTint="66"/>
        <w:left w:val="single" w:sz="4" w:space="0" w:color="90F0DE" w:themeColor="accent1" w:themeTint="66"/>
        <w:bottom w:val="single" w:sz="4" w:space="0" w:color="90F0DE" w:themeColor="accent1" w:themeTint="66"/>
        <w:right w:val="single" w:sz="4" w:space="0" w:color="90F0DE" w:themeColor="accent1" w:themeTint="66"/>
        <w:insideH w:val="single" w:sz="4" w:space="0" w:color="90F0DE" w:themeColor="accent1" w:themeTint="66"/>
        <w:insideV w:val="single" w:sz="4" w:space="0" w:color="90F0D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D9B2" w:themeColor="accent2" w:themeTint="66"/>
        <w:left w:val="single" w:sz="4" w:space="0" w:color="FBD9B2" w:themeColor="accent2" w:themeTint="66"/>
        <w:bottom w:val="single" w:sz="4" w:space="0" w:color="FBD9B2" w:themeColor="accent2" w:themeTint="66"/>
        <w:right w:val="single" w:sz="4" w:space="0" w:color="FBD9B2" w:themeColor="accent2" w:themeTint="66"/>
        <w:insideH w:val="single" w:sz="4" w:space="0" w:color="FBD9B2" w:themeColor="accent2" w:themeTint="66"/>
        <w:insideV w:val="single" w:sz="4" w:space="0" w:color="FBD9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4CBCE" w:themeColor="accent3" w:themeTint="66"/>
        <w:left w:val="single" w:sz="4" w:space="0" w:color="C4CBCE" w:themeColor="accent3" w:themeTint="66"/>
        <w:bottom w:val="single" w:sz="4" w:space="0" w:color="C4CBCE" w:themeColor="accent3" w:themeTint="66"/>
        <w:right w:val="single" w:sz="4" w:space="0" w:color="C4CBCE" w:themeColor="accent3" w:themeTint="66"/>
        <w:insideH w:val="single" w:sz="4" w:space="0" w:color="C4CBCE" w:themeColor="accent3" w:themeTint="66"/>
        <w:insideV w:val="single" w:sz="4" w:space="0" w:color="C4CBC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D7F1" w:themeColor="accent4" w:themeTint="66"/>
        <w:left w:val="single" w:sz="4" w:space="0" w:color="94D7F1" w:themeColor="accent4" w:themeTint="66"/>
        <w:bottom w:val="single" w:sz="4" w:space="0" w:color="94D7F1" w:themeColor="accent4" w:themeTint="66"/>
        <w:right w:val="single" w:sz="4" w:space="0" w:color="94D7F1" w:themeColor="accent4" w:themeTint="66"/>
        <w:insideH w:val="single" w:sz="4" w:space="0" w:color="94D7F1" w:themeColor="accent4" w:themeTint="66"/>
        <w:insideV w:val="single" w:sz="4" w:space="0" w:color="94D7F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3BCB8" w:themeColor="accent5" w:themeTint="66"/>
        <w:left w:val="single" w:sz="4" w:space="0" w:color="F3BCB8" w:themeColor="accent5" w:themeTint="66"/>
        <w:bottom w:val="single" w:sz="4" w:space="0" w:color="F3BCB8" w:themeColor="accent5" w:themeTint="66"/>
        <w:right w:val="single" w:sz="4" w:space="0" w:color="F3BCB8" w:themeColor="accent5" w:themeTint="66"/>
        <w:insideH w:val="single" w:sz="4" w:space="0" w:color="F3BCB8" w:themeColor="accent5" w:themeTint="66"/>
        <w:insideV w:val="single" w:sz="4" w:space="0" w:color="F3BCB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4E2B2" w:themeColor="accent6" w:themeTint="66"/>
        <w:left w:val="single" w:sz="4" w:space="0" w:color="C4E2B2" w:themeColor="accent6" w:themeTint="66"/>
        <w:bottom w:val="single" w:sz="4" w:space="0" w:color="C4E2B2" w:themeColor="accent6" w:themeTint="66"/>
        <w:right w:val="single" w:sz="4" w:space="0" w:color="C4E2B2" w:themeColor="accent6" w:themeTint="66"/>
        <w:insideH w:val="single" w:sz="4" w:space="0" w:color="C4E2B2" w:themeColor="accent6" w:themeTint="66"/>
        <w:insideV w:val="single" w:sz="4" w:space="0" w:color="C4E2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58E9CD" w:themeColor="accent1" w:themeTint="99"/>
        <w:bottom w:val="single" w:sz="2" w:space="0" w:color="58E9CD" w:themeColor="accent1" w:themeTint="99"/>
        <w:insideH w:val="single" w:sz="2" w:space="0" w:color="58E9CD" w:themeColor="accent1" w:themeTint="99"/>
        <w:insideV w:val="single" w:sz="2" w:space="0" w:color="58E9C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8E9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AC78B" w:themeColor="accent2" w:themeTint="99"/>
        <w:bottom w:val="single" w:sz="2" w:space="0" w:color="FAC78B" w:themeColor="accent2" w:themeTint="99"/>
        <w:insideH w:val="single" w:sz="2" w:space="0" w:color="FAC78B" w:themeColor="accent2" w:themeTint="99"/>
        <w:insideV w:val="single" w:sz="2" w:space="0" w:color="FAC78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78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A7B1B5" w:themeColor="accent3" w:themeTint="99"/>
        <w:bottom w:val="single" w:sz="2" w:space="0" w:color="A7B1B5" w:themeColor="accent3" w:themeTint="99"/>
        <w:insideH w:val="single" w:sz="2" w:space="0" w:color="A7B1B5" w:themeColor="accent3" w:themeTint="99"/>
        <w:insideV w:val="single" w:sz="2" w:space="0" w:color="A7B1B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7B1B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5EC3EB" w:themeColor="accent4" w:themeTint="99"/>
        <w:bottom w:val="single" w:sz="2" w:space="0" w:color="5EC3EB" w:themeColor="accent4" w:themeTint="99"/>
        <w:insideH w:val="single" w:sz="2" w:space="0" w:color="5EC3EB" w:themeColor="accent4" w:themeTint="99"/>
        <w:insideV w:val="single" w:sz="2" w:space="0" w:color="5EC3E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EC3E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E9A94" w:themeColor="accent5" w:themeTint="99"/>
        <w:bottom w:val="single" w:sz="2" w:space="0" w:color="EE9A94" w:themeColor="accent5" w:themeTint="99"/>
        <w:insideH w:val="single" w:sz="2" w:space="0" w:color="EE9A94" w:themeColor="accent5" w:themeTint="99"/>
        <w:insideV w:val="single" w:sz="2" w:space="0" w:color="EE9A9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9A9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A7D38C" w:themeColor="accent6" w:themeTint="99"/>
        <w:bottom w:val="single" w:sz="2" w:space="0" w:color="A7D38C" w:themeColor="accent6" w:themeTint="99"/>
        <w:insideH w:val="single" w:sz="2" w:space="0" w:color="A7D38C" w:themeColor="accent6" w:themeTint="99"/>
        <w:insideV w:val="single" w:sz="2" w:space="0" w:color="A7D3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7D3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7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90F0DE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9B2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5E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C4CBCE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EB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94D7F1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DD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3BCB8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C4E2B2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7"/>
    <w:rsid w:val="00BF473C"/>
    <w:rPr>
      <w:rFonts w:asciiTheme="majorHAnsi" w:eastAsiaTheme="majorEastAsia" w:hAnsiTheme="majorHAnsi" w:cstheme="majorBidi"/>
      <w:color w:val="0B5748" w:themeColor="accent1" w:themeShade="8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8"/>
    <w:semiHidden/>
    <w:rsid w:val="00BF473C"/>
    <w:rPr>
      <w:rFonts w:asciiTheme="majorHAnsi" w:eastAsiaTheme="majorEastAsia" w:hAnsiTheme="majorHAnsi" w:cstheme="majorBidi"/>
      <w:color w:val="0B5748" w:themeColor="accent1" w:themeShade="8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2563"/>
    <w:rPr>
      <w:rFonts w:asciiTheme="majorHAnsi" w:eastAsiaTheme="majorEastAsia" w:hAnsiTheme="majorHAnsi" w:cstheme="majorBidi"/>
      <w:i/>
      <w:iCs/>
      <w:color w:val="11826C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2563"/>
    <w:rPr>
      <w:rFonts w:asciiTheme="majorHAnsi" w:eastAsiaTheme="majorEastAsia" w:hAnsiTheme="majorHAnsi" w:cstheme="majorBidi"/>
      <w:color w:val="11826C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2563"/>
    <w:rPr>
      <w:rFonts w:asciiTheme="majorHAnsi" w:eastAsiaTheme="majorEastAsia" w:hAnsiTheme="majorHAnsi" w:cstheme="majorBidi"/>
      <w:i/>
      <w:iCs/>
      <w:color w:val="0B564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kronym">
    <w:name w:val="HTML Acronym"/>
    <w:basedOn w:val="Absatz-Standardschriftart"/>
    <w:uiPriority w:val="99"/>
    <w:semiHidden/>
    <w:unhideWhenUsed/>
    <w:rsid w:val="002C2563"/>
  </w:style>
  <w:style w:type="paragraph" w:styleId="HTMLAdresse">
    <w:name w:val="HTML Address"/>
    <w:basedOn w:val="Standard"/>
    <w:link w:val="HTMLAdresseZchn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2C2563"/>
    <w:rPr>
      <w:i/>
      <w:iCs/>
    </w:rPr>
  </w:style>
  <w:style w:type="character" w:styleId="HTMLZitat">
    <w:name w:val="HTML Cite"/>
    <w:basedOn w:val="Absatz-Standardschriftart"/>
    <w:uiPriority w:val="99"/>
    <w:semiHidden/>
    <w:unhideWhenUsed/>
    <w:rsid w:val="002C2563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2C2563"/>
    <w:rPr>
      <w:i/>
      <w:iCs/>
    </w:rPr>
  </w:style>
  <w:style w:type="character" w:styleId="HTMLTastatur">
    <w:name w:val="HTML Keyboard"/>
    <w:basedOn w:val="Absatz-Standardschriftart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C2563"/>
    <w:rPr>
      <w:rFonts w:ascii="Consolas" w:hAnsi="Consolas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CD5E29"/>
    <w:rPr>
      <w:color w:val="11698B" w:themeColor="accent4" w:themeShade="BF"/>
      <w:u w:val="singl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CD5E29"/>
    <w:rPr>
      <w:i/>
      <w:iCs/>
      <w:color w:val="11826C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CD5E29"/>
    <w:pPr>
      <w:pBdr>
        <w:top w:val="single" w:sz="4" w:space="10" w:color="17AE92" w:themeColor="accent1"/>
        <w:bottom w:val="single" w:sz="4" w:space="10" w:color="17AE92" w:themeColor="accent1"/>
      </w:pBdr>
      <w:spacing w:before="360" w:after="360"/>
      <w:ind w:left="864" w:right="864"/>
      <w:jc w:val="center"/>
    </w:pPr>
    <w:rPr>
      <w:i/>
      <w:iCs/>
      <w:color w:val="11826C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CD5E29"/>
    <w:rPr>
      <w:i/>
      <w:iCs/>
      <w:color w:val="11826C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CD5E29"/>
    <w:rPr>
      <w:b/>
      <w:bCs/>
      <w:caps w:val="0"/>
      <w:smallCaps/>
      <w:color w:val="11826C" w:themeColor="accent1" w:themeShade="BF"/>
      <w:spacing w:val="5"/>
    </w:rPr>
  </w:style>
  <w:style w:type="table" w:styleId="HellesRaster">
    <w:name w:val="Light Grid"/>
    <w:basedOn w:val="NormaleTabelle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1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  <w:shd w:val="clear" w:color="auto" w:fill="BAF6EA" w:themeFill="accent1" w:themeFillTint="3F"/>
      </w:tcPr>
    </w:tblStylePr>
    <w:tblStylePr w:type="band2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1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  <w:shd w:val="clear" w:color="auto" w:fill="FDE7CF" w:themeFill="accent2" w:themeFillTint="3F"/>
      </w:tcPr>
    </w:tblStylePr>
    <w:tblStylePr w:type="band2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1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  <w:shd w:val="clear" w:color="auto" w:fill="DBDFE1" w:themeFill="accent3" w:themeFillTint="3F"/>
      </w:tcPr>
    </w:tblStylePr>
    <w:tblStylePr w:type="band2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1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  <w:shd w:val="clear" w:color="auto" w:fill="BCE6F7" w:themeFill="accent4" w:themeFillTint="3F"/>
      </w:tcPr>
    </w:tblStylePr>
    <w:tblStylePr w:type="band2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1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  <w:shd w:val="clear" w:color="auto" w:fill="F8D5D3" w:themeFill="accent5" w:themeFillTint="3F"/>
      </w:tcPr>
    </w:tblStylePr>
    <w:tblStylePr w:type="band2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1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  <w:shd w:val="clear" w:color="auto" w:fill="DBEDCF" w:themeFill="accent6" w:themeFillTint="3F"/>
      </w:tcPr>
    </w:tblStylePr>
    <w:tblStylePr w:type="band2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8" w:space="0" w:color="17AE92" w:themeColor="accent1"/>
        <w:bottom w:val="single" w:sz="8" w:space="0" w:color="17AE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8" w:space="0" w:color="F7A23F" w:themeColor="accent2"/>
        <w:bottom w:val="single" w:sz="8" w:space="0" w:color="F7A23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8" w:space="0" w:color="6F7E84" w:themeColor="accent3"/>
        <w:bottom w:val="single" w:sz="8" w:space="0" w:color="6F7E8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8" w:space="0" w:color="178DBB" w:themeColor="accent4"/>
        <w:bottom w:val="single" w:sz="8" w:space="0" w:color="178DB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8" w:space="0" w:color="E3584E" w:themeColor="accent5"/>
        <w:bottom w:val="single" w:sz="8" w:space="0" w:color="E3584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8" w:space="0" w:color="6FB344" w:themeColor="accent6"/>
        <w:bottom w:val="single" w:sz="8" w:space="0" w:color="6FB3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2C2563"/>
  </w:style>
  <w:style w:type="paragraph" w:styleId="Liste">
    <w:name w:val="List"/>
    <w:basedOn w:val="Standard"/>
    <w:uiPriority w:val="99"/>
    <w:semiHidden/>
    <w:unhideWhenUsed/>
    <w:rsid w:val="002C2563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2C2563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2C2563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2C2563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2C2563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semiHidden/>
    <w:unhideWhenUsed/>
    <w:qFormat/>
    <w:rsid w:val="002C2563"/>
    <w:pPr>
      <w:ind w:left="720"/>
      <w:contextualSpacing/>
    </w:pPr>
  </w:style>
  <w:style w:type="table" w:styleId="Listentabelle1hell">
    <w:name w:val="List Table 1 Light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ntabelle2">
    <w:name w:val="List Table 2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bottom w:val="single" w:sz="4" w:space="0" w:color="58E9CD" w:themeColor="accent1" w:themeTint="99"/>
        <w:insideH w:val="single" w:sz="4" w:space="0" w:color="58E9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bottom w:val="single" w:sz="4" w:space="0" w:color="FAC78B" w:themeColor="accent2" w:themeTint="99"/>
        <w:insideH w:val="single" w:sz="4" w:space="0" w:color="FAC78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bottom w:val="single" w:sz="4" w:space="0" w:color="A7B1B5" w:themeColor="accent3" w:themeTint="99"/>
        <w:insideH w:val="single" w:sz="4" w:space="0" w:color="A7B1B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bottom w:val="single" w:sz="4" w:space="0" w:color="5EC3EB" w:themeColor="accent4" w:themeTint="99"/>
        <w:insideH w:val="single" w:sz="4" w:space="0" w:color="5EC3E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bottom w:val="single" w:sz="4" w:space="0" w:color="EE9A94" w:themeColor="accent5" w:themeTint="99"/>
        <w:insideH w:val="single" w:sz="4" w:space="0" w:color="EE9A9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bottom w:val="single" w:sz="4" w:space="0" w:color="A7D38C" w:themeColor="accent6" w:themeTint="99"/>
        <w:insideH w:val="single" w:sz="4" w:space="0" w:color="A7D3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ntabelle3">
    <w:name w:val="List Table 3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7AE92" w:themeColor="accent1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AE92" w:themeColor="accent1"/>
          <w:right w:val="single" w:sz="4" w:space="0" w:color="17AE92" w:themeColor="accent1"/>
        </w:tcBorders>
      </w:tcPr>
    </w:tblStylePr>
    <w:tblStylePr w:type="band1Horz">
      <w:tblPr/>
      <w:tcPr>
        <w:tcBorders>
          <w:top w:val="single" w:sz="4" w:space="0" w:color="17AE92" w:themeColor="accent1"/>
          <w:bottom w:val="single" w:sz="4" w:space="0" w:color="17AE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AE92" w:themeColor="accent1"/>
          <w:left w:val="nil"/>
        </w:tcBorders>
      </w:tcPr>
    </w:tblStylePr>
    <w:tblStylePr w:type="swCell">
      <w:tblPr/>
      <w:tcPr>
        <w:tcBorders>
          <w:top w:val="double" w:sz="4" w:space="0" w:color="17AE92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A23F" w:themeColor="accent2"/>
          <w:right w:val="single" w:sz="4" w:space="0" w:color="F7A23F" w:themeColor="accent2"/>
        </w:tcBorders>
      </w:tcPr>
    </w:tblStylePr>
    <w:tblStylePr w:type="band1Horz">
      <w:tblPr/>
      <w:tcPr>
        <w:tcBorders>
          <w:top w:val="single" w:sz="4" w:space="0" w:color="F7A23F" w:themeColor="accent2"/>
          <w:bottom w:val="single" w:sz="4" w:space="0" w:color="F7A23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A23F" w:themeColor="accent2"/>
          <w:left w:val="nil"/>
        </w:tcBorders>
      </w:tcPr>
    </w:tblStylePr>
    <w:tblStylePr w:type="swCell">
      <w:tblPr/>
      <w:tcPr>
        <w:tcBorders>
          <w:top w:val="double" w:sz="4" w:space="0" w:color="F7A23F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F7E84" w:themeColor="accent3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7E84" w:themeColor="accent3"/>
          <w:right w:val="single" w:sz="4" w:space="0" w:color="6F7E84" w:themeColor="accent3"/>
        </w:tcBorders>
      </w:tcPr>
    </w:tblStylePr>
    <w:tblStylePr w:type="band1Horz">
      <w:tblPr/>
      <w:tcPr>
        <w:tcBorders>
          <w:top w:val="single" w:sz="4" w:space="0" w:color="6F7E84" w:themeColor="accent3"/>
          <w:bottom w:val="single" w:sz="4" w:space="0" w:color="6F7E8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7E84" w:themeColor="accent3"/>
          <w:left w:val="nil"/>
        </w:tcBorders>
      </w:tcPr>
    </w:tblStylePr>
    <w:tblStylePr w:type="swCell">
      <w:tblPr/>
      <w:tcPr>
        <w:tcBorders>
          <w:top w:val="double" w:sz="4" w:space="0" w:color="6F7E84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78DBB" w:themeColor="accent4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8DBB" w:themeColor="accent4"/>
          <w:right w:val="single" w:sz="4" w:space="0" w:color="178DBB" w:themeColor="accent4"/>
        </w:tcBorders>
      </w:tcPr>
    </w:tblStylePr>
    <w:tblStylePr w:type="band1Horz">
      <w:tblPr/>
      <w:tcPr>
        <w:tcBorders>
          <w:top w:val="single" w:sz="4" w:space="0" w:color="178DBB" w:themeColor="accent4"/>
          <w:bottom w:val="single" w:sz="4" w:space="0" w:color="178D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8DBB" w:themeColor="accent4"/>
          <w:left w:val="nil"/>
        </w:tcBorders>
      </w:tcPr>
    </w:tblStylePr>
    <w:tblStylePr w:type="swCell">
      <w:tblPr/>
      <w:tcPr>
        <w:tcBorders>
          <w:top w:val="double" w:sz="4" w:space="0" w:color="178DBB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3584E" w:themeColor="accent5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3584E" w:themeColor="accent5"/>
          <w:right w:val="single" w:sz="4" w:space="0" w:color="E3584E" w:themeColor="accent5"/>
        </w:tcBorders>
      </w:tcPr>
    </w:tblStylePr>
    <w:tblStylePr w:type="band1Horz">
      <w:tblPr/>
      <w:tcPr>
        <w:tcBorders>
          <w:top w:val="single" w:sz="4" w:space="0" w:color="E3584E" w:themeColor="accent5"/>
          <w:bottom w:val="single" w:sz="4" w:space="0" w:color="E3584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3584E" w:themeColor="accent5"/>
          <w:left w:val="nil"/>
        </w:tcBorders>
      </w:tcPr>
    </w:tblStylePr>
    <w:tblStylePr w:type="swCell">
      <w:tblPr/>
      <w:tcPr>
        <w:tcBorders>
          <w:top w:val="double" w:sz="4" w:space="0" w:color="E3584E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FB344" w:themeColor="accent6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B344" w:themeColor="accent6"/>
          <w:right w:val="single" w:sz="4" w:space="0" w:color="6FB344" w:themeColor="accent6"/>
        </w:tcBorders>
      </w:tcPr>
    </w:tblStylePr>
    <w:tblStylePr w:type="band1Horz">
      <w:tblPr/>
      <w:tcPr>
        <w:tcBorders>
          <w:top w:val="single" w:sz="4" w:space="0" w:color="6FB344" w:themeColor="accent6"/>
          <w:bottom w:val="single" w:sz="4" w:space="0" w:color="6FB3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B344" w:themeColor="accent6"/>
          <w:left w:val="nil"/>
        </w:tcBorders>
      </w:tcPr>
    </w:tblStylePr>
    <w:tblStylePr w:type="swCell">
      <w:tblPr/>
      <w:tcPr>
        <w:tcBorders>
          <w:top w:val="double" w:sz="4" w:space="0" w:color="6FB344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AE92" w:themeColor="accent1"/>
        <w:left w:val="single" w:sz="24" w:space="0" w:color="17AE92" w:themeColor="accent1"/>
        <w:bottom w:val="single" w:sz="24" w:space="0" w:color="17AE92" w:themeColor="accent1"/>
        <w:right w:val="single" w:sz="24" w:space="0" w:color="17AE92" w:themeColor="accent1"/>
      </w:tblBorders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A23F" w:themeColor="accent2"/>
        <w:left w:val="single" w:sz="24" w:space="0" w:color="F7A23F" w:themeColor="accent2"/>
        <w:bottom w:val="single" w:sz="24" w:space="0" w:color="F7A23F" w:themeColor="accent2"/>
        <w:right w:val="single" w:sz="24" w:space="0" w:color="F7A23F" w:themeColor="accent2"/>
      </w:tblBorders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F7E84" w:themeColor="accent3"/>
        <w:left w:val="single" w:sz="24" w:space="0" w:color="6F7E84" w:themeColor="accent3"/>
        <w:bottom w:val="single" w:sz="24" w:space="0" w:color="6F7E84" w:themeColor="accent3"/>
        <w:right w:val="single" w:sz="24" w:space="0" w:color="6F7E84" w:themeColor="accent3"/>
      </w:tblBorders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8DBB" w:themeColor="accent4"/>
        <w:left w:val="single" w:sz="24" w:space="0" w:color="178DBB" w:themeColor="accent4"/>
        <w:bottom w:val="single" w:sz="24" w:space="0" w:color="178DBB" w:themeColor="accent4"/>
        <w:right w:val="single" w:sz="24" w:space="0" w:color="178DBB" w:themeColor="accent4"/>
      </w:tblBorders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3584E" w:themeColor="accent5"/>
        <w:left w:val="single" w:sz="24" w:space="0" w:color="E3584E" w:themeColor="accent5"/>
        <w:bottom w:val="single" w:sz="24" w:space="0" w:color="E3584E" w:themeColor="accent5"/>
        <w:right w:val="single" w:sz="24" w:space="0" w:color="E3584E" w:themeColor="accent5"/>
      </w:tblBorders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FB344" w:themeColor="accent6"/>
        <w:left w:val="single" w:sz="24" w:space="0" w:color="6FB344" w:themeColor="accent6"/>
        <w:bottom w:val="single" w:sz="24" w:space="0" w:color="6FB344" w:themeColor="accent6"/>
        <w:right w:val="single" w:sz="24" w:space="0" w:color="6FB344" w:themeColor="accent6"/>
      </w:tblBorders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Borders>
        <w:top w:val="single" w:sz="4" w:space="0" w:color="17AE92" w:themeColor="accent1"/>
        <w:bottom w:val="single" w:sz="4" w:space="0" w:color="17AE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AE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Borders>
        <w:top w:val="single" w:sz="4" w:space="0" w:color="F7A23F" w:themeColor="accent2"/>
        <w:bottom w:val="single" w:sz="4" w:space="0" w:color="F7A23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7A23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Borders>
        <w:top w:val="single" w:sz="4" w:space="0" w:color="6F7E84" w:themeColor="accent3"/>
        <w:bottom w:val="single" w:sz="4" w:space="0" w:color="6F7E8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F7E8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Borders>
        <w:top w:val="single" w:sz="4" w:space="0" w:color="178DBB" w:themeColor="accent4"/>
        <w:bottom w:val="single" w:sz="4" w:space="0" w:color="178DB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8DB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Borders>
        <w:top w:val="single" w:sz="4" w:space="0" w:color="E3584E" w:themeColor="accent5"/>
        <w:bottom w:val="single" w:sz="4" w:space="0" w:color="E3584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3584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Borders>
        <w:top w:val="single" w:sz="4" w:space="0" w:color="6FB344" w:themeColor="accent6"/>
        <w:bottom w:val="single" w:sz="4" w:space="0" w:color="6FB3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FB3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AE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AE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AE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AE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A23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A23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A23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A23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7E8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7E8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7E8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7E8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8DB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8DB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8DB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8DB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3584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3584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3584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3584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B3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B3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B3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B3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Zchn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2C2563"/>
    <w:rPr>
      <w:rFonts w:ascii="Consolas" w:hAnsi="Consolas"/>
      <w:szCs w:val="20"/>
    </w:rPr>
  </w:style>
  <w:style w:type="table" w:styleId="MittleresRaster1">
    <w:name w:val="Medium Grid 1"/>
    <w:basedOn w:val="NormaleTabelle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  <w:insideV w:val="single" w:sz="8" w:space="0" w:color="2FE3C1" w:themeColor="accent1" w:themeTint="BF"/>
      </w:tblBorders>
    </w:tblPr>
    <w:tcPr>
      <w:shd w:val="clear" w:color="auto" w:fill="BAF6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FE3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  <w:insideV w:val="single" w:sz="8" w:space="0" w:color="F9B96F" w:themeColor="accent2" w:themeTint="BF"/>
      </w:tblBorders>
    </w:tblPr>
    <w:tcPr>
      <w:shd w:val="clear" w:color="auto" w:fill="FDE7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96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  <w:insideV w:val="single" w:sz="8" w:space="0" w:color="929EA3" w:themeColor="accent3" w:themeTint="BF"/>
      </w:tblBorders>
    </w:tblPr>
    <w:tcPr>
      <w:shd w:val="clear" w:color="auto" w:fill="DBDF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EA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  <w:insideV w:val="single" w:sz="8" w:space="0" w:color="36B4E6" w:themeColor="accent4" w:themeTint="BF"/>
      </w:tblBorders>
    </w:tblPr>
    <w:tcPr>
      <w:shd w:val="clear" w:color="auto" w:fill="BCE6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B4E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  <w:insideV w:val="single" w:sz="8" w:space="0" w:color="EA817A" w:themeColor="accent5" w:themeTint="BF"/>
      </w:tblBorders>
    </w:tblPr>
    <w:tcPr>
      <w:shd w:val="clear" w:color="auto" w:fill="F8D5D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817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  <w:insideV w:val="single" w:sz="8" w:space="0" w:color="92C870" w:themeColor="accent6" w:themeTint="BF"/>
      </w:tblBorders>
    </w:tblPr>
    <w:tcPr>
      <w:shd w:val="clear" w:color="auto" w:fill="DBED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C87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</w:tblPr>
    <w:tcPr>
      <w:shd w:val="clear" w:color="auto" w:fill="BAF6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FB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7EE" w:themeFill="accent1" w:themeFillTint="33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tcBorders>
          <w:insideH w:val="single" w:sz="6" w:space="0" w:color="17AE92" w:themeColor="accent1"/>
          <w:insideV w:val="single" w:sz="6" w:space="0" w:color="17AE92" w:themeColor="accent1"/>
        </w:tcBorders>
        <w:shd w:val="clear" w:color="auto" w:fill="75EC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</w:tblPr>
    <w:tcPr>
      <w:shd w:val="clear" w:color="auto" w:fill="FDE7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8" w:themeFill="accent2" w:themeFillTint="33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tcBorders>
          <w:insideH w:val="single" w:sz="6" w:space="0" w:color="F7A23F" w:themeColor="accent2"/>
          <w:insideV w:val="single" w:sz="6" w:space="0" w:color="F7A23F" w:themeColor="accent2"/>
        </w:tcBorders>
        <w:shd w:val="clear" w:color="auto" w:fill="FBD09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</w:tblPr>
    <w:tcPr>
      <w:shd w:val="clear" w:color="auto" w:fill="DBDF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2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5E6" w:themeFill="accent3" w:themeFillTint="33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tcBorders>
          <w:insideH w:val="single" w:sz="6" w:space="0" w:color="6F7E84" w:themeColor="accent3"/>
          <w:insideV w:val="single" w:sz="6" w:space="0" w:color="6F7E84" w:themeColor="accent3"/>
        </w:tcBorders>
        <w:shd w:val="clear" w:color="auto" w:fill="B6BEC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</w:tblPr>
    <w:tcPr>
      <w:shd w:val="clear" w:color="auto" w:fill="BCE6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4F5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BF8" w:themeFill="accent4" w:themeFillTint="33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tcBorders>
          <w:insideH w:val="single" w:sz="6" w:space="0" w:color="178DBB" w:themeColor="accent4"/>
          <w:insideV w:val="single" w:sz="6" w:space="0" w:color="178DBB" w:themeColor="accent4"/>
        </w:tcBorders>
        <w:shd w:val="clear" w:color="auto" w:fill="79CDE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</w:tblPr>
    <w:tcPr>
      <w:shd w:val="clear" w:color="auto" w:fill="F8D5D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DDB" w:themeFill="accent5" w:themeFillTint="33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tcBorders>
          <w:insideH w:val="single" w:sz="6" w:space="0" w:color="E3584E" w:themeColor="accent5"/>
          <w:insideV w:val="single" w:sz="6" w:space="0" w:color="E3584E" w:themeColor="accent5"/>
        </w:tcBorders>
        <w:shd w:val="clear" w:color="auto" w:fill="F1AB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</w:tblPr>
    <w:tcPr>
      <w:shd w:val="clear" w:color="auto" w:fill="DBED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8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0D8" w:themeFill="accent6" w:themeFillTint="33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tcBorders>
          <w:insideH w:val="single" w:sz="6" w:space="0" w:color="6FB344" w:themeColor="accent6"/>
          <w:insideV w:val="single" w:sz="6" w:space="0" w:color="6FB344" w:themeColor="accent6"/>
        </w:tcBorders>
        <w:shd w:val="clear" w:color="auto" w:fill="B6DB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6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5EC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5ECD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7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09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09F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F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EC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EC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6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CDE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CDEE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5D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AB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ABA6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D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DB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DBA0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AE92" w:themeColor="accent1"/>
        <w:bottom w:val="single" w:sz="8" w:space="0" w:color="17AE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AE92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shd w:val="clear" w:color="auto" w:fill="BAF6EA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A23F" w:themeColor="accent2"/>
        <w:bottom w:val="single" w:sz="8" w:space="0" w:color="F7A23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A23F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shd w:val="clear" w:color="auto" w:fill="FDE7C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F7E84" w:themeColor="accent3"/>
        <w:bottom w:val="single" w:sz="8" w:space="0" w:color="6F7E8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7E84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shd w:val="clear" w:color="auto" w:fill="DBDFE1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8DBB" w:themeColor="accent4"/>
        <w:bottom w:val="single" w:sz="8" w:space="0" w:color="178DB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8DBB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shd w:val="clear" w:color="auto" w:fill="BCE6F7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3584E" w:themeColor="accent5"/>
        <w:bottom w:val="single" w:sz="8" w:space="0" w:color="E3584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584E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shd w:val="clear" w:color="auto" w:fill="F8D5D3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FB344" w:themeColor="accent6"/>
        <w:bottom w:val="single" w:sz="8" w:space="0" w:color="6FB3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B344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shd w:val="clear" w:color="auto" w:fill="DBEDCF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AE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AE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AE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6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A23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A23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7E8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7E8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F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8DB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8DB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6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584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584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5D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B3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B3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D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6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F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6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5D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D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StandardWeb">
    <w:name w:val="Normal (Web)"/>
    <w:basedOn w:val="Standard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2C2563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2C2563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C2563"/>
  </w:style>
  <w:style w:type="character" w:styleId="Seitenzahl">
    <w:name w:val="page number"/>
    <w:basedOn w:val="Absatz-Standardschriftart"/>
    <w:uiPriority w:val="99"/>
    <w:semiHidden/>
    <w:unhideWhenUsed/>
    <w:rsid w:val="002C2563"/>
  </w:style>
  <w:style w:type="table" w:styleId="EinfacheTabelle1">
    <w:name w:val="Plain Table 1"/>
    <w:basedOn w:val="NormaleTabelle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urText">
    <w:name w:val="Plain Text"/>
    <w:basedOn w:val="Standard"/>
    <w:link w:val="NurTextZchn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C2563"/>
    <w:rPr>
      <w:rFonts w:ascii="Consolas" w:hAnsi="Consolas"/>
      <w:szCs w:val="21"/>
    </w:rPr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2C2563"/>
    <w:rPr>
      <w:i/>
      <w:iCs/>
      <w:color w:val="404040" w:themeColor="text1" w:themeTint="BF"/>
    </w:rPr>
  </w:style>
  <w:style w:type="character" w:styleId="Fett">
    <w:name w:val="Strong"/>
    <w:basedOn w:val="Absatz-Standardschriftart"/>
    <w:uiPriority w:val="22"/>
    <w:semiHidden/>
    <w:unhideWhenUsed/>
    <w:qFormat/>
    <w:rsid w:val="002C2563"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le3D-Effekt1">
    <w:name w:val="Table 3D effects 1"/>
    <w:basedOn w:val="NormaleTabelle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Liste1">
    <w:name w:val="Table List 1"/>
    <w:basedOn w:val="NormaleTabelle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2C2563"/>
    <w:pPr>
      <w:spacing w:after="0"/>
      <w:ind w:left="220" w:hanging="22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2C2563"/>
    <w:pPr>
      <w:spacing w:after="0"/>
    </w:pPr>
  </w:style>
  <w:style w:type="table" w:styleId="TabelleProfessionell">
    <w:name w:val="Table Professional"/>
    <w:basedOn w:val="NormaleTabelle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5748" w:themeColor="accent1" w:themeShade="80"/>
      <w:sz w:val="28"/>
      <w:szCs w:val="56"/>
    </w:rPr>
  </w:style>
  <w:style w:type="character" w:customStyle="1" w:styleId="TitelZchn">
    <w:name w:val="Titel Zchn"/>
    <w:basedOn w:val="Absatz-Standardschriftart"/>
    <w:link w:val="Titel"/>
    <w:rsid w:val="00343FBB"/>
    <w:rPr>
      <w:rFonts w:asciiTheme="majorHAnsi" w:eastAsiaTheme="majorEastAsia" w:hAnsiTheme="majorHAnsi" w:cstheme="majorBidi"/>
      <w:color w:val="0B5748" w:themeColor="accent1" w:themeShade="80"/>
      <w:sz w:val="28"/>
      <w:szCs w:val="56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2C2563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2C2563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2C2563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2C2563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2C2563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2C2563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2C2563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2C2563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2C2563"/>
    <w:pPr>
      <w:spacing w:after="100"/>
      <w:ind w:left="176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C2563"/>
    <w:pPr>
      <w:outlineLvl w:val="9"/>
    </w:pPr>
  </w:style>
  <w:style w:type="paragraph" w:styleId="Anrede">
    <w:name w:val="Salutation"/>
    <w:basedOn w:val="Standard"/>
    <w:next w:val="Standard"/>
    <w:link w:val="AnredeZchn"/>
    <w:uiPriority w:val="4"/>
    <w:qFormat/>
    <w:rsid w:val="00156EF1"/>
  </w:style>
  <w:style w:type="character" w:customStyle="1" w:styleId="AnredeZchn">
    <w:name w:val="Anrede Zchn"/>
    <w:basedOn w:val="Absatz-Standardschriftart"/>
    <w:link w:val="Anrede"/>
    <w:uiPriority w:val="4"/>
    <w:rsid w:val="00156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\AppData\Roaming\Microsoft\Templates\Gesch&#228;ftsbrief%20(Design%20Verkauf%20mit%20Streife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727118C52343C5BD0606D5C6B48A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825269-E14D-4E9F-9C29-FB0A70276B21}"/>
      </w:docPartPr>
      <w:docPartBody>
        <w:p w:rsidR="006B4BE4" w:rsidRDefault="00B15632">
          <w:pPr>
            <w:pStyle w:val="6A727118C52343C5BD0606D5C6B48A82"/>
          </w:pPr>
          <w:r w:rsidRPr="006F1118">
            <w:rPr>
              <w:lang w:bidi="de-DE"/>
            </w:rPr>
            <w:t>Telefon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632"/>
    <w:rsid w:val="00095711"/>
    <w:rsid w:val="00150846"/>
    <w:rsid w:val="00355A9C"/>
    <w:rsid w:val="004F3AD9"/>
    <w:rsid w:val="005352F7"/>
    <w:rsid w:val="006A37EE"/>
    <w:rsid w:val="006B4BE4"/>
    <w:rsid w:val="008D2043"/>
    <w:rsid w:val="00994569"/>
    <w:rsid w:val="00AA6B17"/>
    <w:rsid w:val="00B15632"/>
    <w:rsid w:val="00BE6E82"/>
    <w:rsid w:val="00C91FD9"/>
    <w:rsid w:val="00D528DD"/>
    <w:rsid w:val="00D87AFD"/>
    <w:rsid w:val="00EE72FB"/>
    <w:rsid w:val="00EF77A3"/>
    <w:rsid w:val="00F155E0"/>
    <w:rsid w:val="00F27145"/>
    <w:rsid w:val="00FD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6A727118C52343C5BD0606D5C6B48A82">
    <w:name w:val="6A727118C52343C5BD0606D5C6B48A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ales">
      <a:dk1>
        <a:sysClr val="windowText" lastClr="000000"/>
      </a:dk1>
      <a:lt1>
        <a:sysClr val="window" lastClr="FFFFFF"/>
      </a:lt1>
      <a:dk2>
        <a:srgbClr val="1F2123"/>
      </a:dk2>
      <a:lt2>
        <a:srgbClr val="EBEBEB"/>
      </a:lt2>
      <a:accent1>
        <a:srgbClr val="17AE92"/>
      </a:accent1>
      <a:accent2>
        <a:srgbClr val="F7A23F"/>
      </a:accent2>
      <a:accent3>
        <a:srgbClr val="6F7E84"/>
      </a:accent3>
      <a:accent4>
        <a:srgbClr val="178DBB"/>
      </a:accent4>
      <a:accent5>
        <a:srgbClr val="E3584E"/>
      </a:accent5>
      <a:accent6>
        <a:srgbClr val="6FB344"/>
      </a:accent6>
      <a:hlink>
        <a:srgbClr val="178DBB"/>
      </a:hlink>
      <a:folHlink>
        <a:srgbClr val="885BA2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Geschäftsbrief (Design Verkauf mit Streifen)</Template>
  <TotalTime>0</TotalTime>
  <Pages>1</Pages>
  <Words>38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cp:revision>3</cp:revision>
  <cp:lastPrinted>2023-09-29T07:51:00Z</cp:lastPrinted>
  <dcterms:created xsi:type="dcterms:W3CDTF">2026-08-28T18:55:00Z</dcterms:created>
  <dcterms:modified xsi:type="dcterms:W3CDTF">2026-08-28T18:57:00Z</dcterms:modified>
</cp:coreProperties>
</file>